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FEC6DD1" w14:textId="33CB2BC9" w:rsidR="000968E6" w:rsidRPr="0090397F" w:rsidRDefault="000968E6" w:rsidP="008B4984">
      <w:pPr>
        <w:spacing w:after="0"/>
        <w:jc w:val="center"/>
        <w:rPr>
          <w:rFonts w:ascii="Ubuntu" w:hAnsi="Ubuntu"/>
          <w:color w:val="003352"/>
        </w:rPr>
      </w:pPr>
    </w:p>
    <w:p w14:paraId="73B870C3" w14:textId="35034884" w:rsidR="00DF7F70" w:rsidRPr="0090397F" w:rsidRDefault="00DF7F70" w:rsidP="008B4984">
      <w:pPr>
        <w:spacing w:after="0"/>
        <w:jc w:val="center"/>
        <w:rPr>
          <w:rFonts w:ascii="Ubuntu" w:hAnsi="Ubuntu"/>
          <w:color w:val="003352"/>
        </w:rPr>
      </w:pPr>
    </w:p>
    <w:p w14:paraId="340028DA" w14:textId="77777777" w:rsidR="00E70887" w:rsidRDefault="00E70887" w:rsidP="00E70887">
      <w:pPr>
        <w:spacing w:after="0" w:line="276" w:lineRule="auto"/>
        <w:jc w:val="center"/>
        <w:rPr>
          <w:rFonts w:ascii="Ubuntu" w:hAnsi="Ubuntu"/>
          <w:color w:val="003352"/>
        </w:rPr>
      </w:pPr>
    </w:p>
    <w:p w14:paraId="6B276913" w14:textId="678407A4" w:rsidR="004E2095" w:rsidRPr="0090397F" w:rsidRDefault="00C73FB0" w:rsidP="00E70887">
      <w:pPr>
        <w:spacing w:after="0" w:line="276" w:lineRule="auto"/>
        <w:jc w:val="center"/>
        <w:rPr>
          <w:rFonts w:ascii="Ubuntu" w:hAnsi="Ubuntu"/>
          <w:b/>
          <w:bCs/>
          <w:color w:val="003352"/>
          <w:sz w:val="32"/>
          <w:szCs w:val="32"/>
          <w:u w:val="single"/>
        </w:rPr>
      </w:pPr>
      <w:r>
        <w:rPr>
          <w:rFonts w:ascii="Ubuntu" w:hAnsi="Ubuntu"/>
          <w:b/>
          <w:bCs/>
          <w:color w:val="003352"/>
          <w:sz w:val="32"/>
          <w:szCs w:val="32"/>
          <w:u w:val="single"/>
        </w:rPr>
        <w:t xml:space="preserve">Wedding </w:t>
      </w:r>
      <w:r w:rsidR="004E2095" w:rsidRPr="0090397F">
        <w:rPr>
          <w:rFonts w:ascii="Ubuntu" w:hAnsi="Ubuntu"/>
          <w:b/>
          <w:bCs/>
          <w:color w:val="003352"/>
          <w:sz w:val="32"/>
          <w:szCs w:val="32"/>
          <w:u w:val="single"/>
        </w:rPr>
        <w:t>M</w:t>
      </w:r>
      <w:r>
        <w:rPr>
          <w:rFonts w:ascii="Ubuntu" w:hAnsi="Ubuntu"/>
          <w:b/>
          <w:bCs/>
          <w:color w:val="003352"/>
          <w:sz w:val="32"/>
          <w:szCs w:val="32"/>
          <w:u w:val="single"/>
        </w:rPr>
        <w:t>enu</w:t>
      </w:r>
      <w:r w:rsidR="004E2095" w:rsidRPr="0090397F">
        <w:rPr>
          <w:rFonts w:ascii="Ubuntu" w:hAnsi="Ubuntu"/>
          <w:b/>
          <w:bCs/>
          <w:color w:val="003352"/>
          <w:sz w:val="32"/>
          <w:szCs w:val="32"/>
          <w:u w:val="single"/>
        </w:rPr>
        <w:t xml:space="preserve"> </w:t>
      </w:r>
      <w:r w:rsidR="0090397F" w:rsidRPr="0090397F">
        <w:rPr>
          <w:rFonts w:ascii="Ubuntu" w:hAnsi="Ubuntu"/>
          <w:b/>
          <w:bCs/>
          <w:color w:val="003352"/>
          <w:sz w:val="32"/>
          <w:szCs w:val="32"/>
          <w:u w:val="single"/>
        </w:rPr>
        <w:t>B</w:t>
      </w:r>
      <w:r>
        <w:rPr>
          <w:rFonts w:ascii="Ubuntu" w:hAnsi="Ubuntu"/>
          <w:b/>
          <w:bCs/>
          <w:color w:val="003352"/>
          <w:sz w:val="32"/>
          <w:szCs w:val="32"/>
          <w:u w:val="single"/>
        </w:rPr>
        <w:t xml:space="preserve">uffet </w:t>
      </w:r>
      <w:r w:rsidR="00046A83">
        <w:rPr>
          <w:rFonts w:ascii="Ubuntu" w:hAnsi="Ubuntu"/>
          <w:b/>
          <w:bCs/>
          <w:color w:val="003352"/>
          <w:sz w:val="32"/>
          <w:szCs w:val="32"/>
          <w:u w:val="single"/>
          <w:lang w:val="el-GR"/>
        </w:rPr>
        <w:t>Νο</w:t>
      </w:r>
      <w:r w:rsidR="003535DE" w:rsidRPr="0090397F">
        <w:rPr>
          <w:rFonts w:ascii="Ubuntu" w:hAnsi="Ubuntu"/>
          <w:b/>
          <w:bCs/>
          <w:color w:val="003352"/>
          <w:sz w:val="32"/>
          <w:szCs w:val="32"/>
          <w:u w:val="single"/>
        </w:rPr>
        <w:t xml:space="preserve"> 1</w:t>
      </w:r>
    </w:p>
    <w:p w14:paraId="1D6A6234" w14:textId="02904461" w:rsidR="004E2095" w:rsidRPr="0090397F" w:rsidRDefault="004E2095" w:rsidP="00E70887">
      <w:pPr>
        <w:spacing w:after="0" w:line="276" w:lineRule="auto"/>
        <w:jc w:val="center"/>
        <w:rPr>
          <w:rFonts w:ascii="Ubuntu" w:hAnsi="Ubuntu"/>
          <w:b/>
          <w:bCs/>
          <w:iCs/>
          <w:color w:val="003352"/>
          <w:sz w:val="32"/>
          <w:szCs w:val="32"/>
          <w:u w:val="single"/>
        </w:rPr>
      </w:pPr>
    </w:p>
    <w:p w14:paraId="22E4E957" w14:textId="77777777" w:rsidR="00E70887" w:rsidRPr="00F44880" w:rsidRDefault="00695454" w:rsidP="00E70887">
      <w:pPr>
        <w:spacing w:line="276" w:lineRule="auto"/>
        <w:jc w:val="center"/>
        <w:rPr>
          <w:rFonts w:ascii="Ubuntu" w:hAnsi="Ubuntu"/>
          <w:bCs/>
          <w:i/>
          <w:color w:val="003352"/>
          <w:sz w:val="28"/>
          <w:szCs w:val="28"/>
          <w:u w:val="single"/>
        </w:rPr>
      </w:pPr>
      <w:r w:rsidRPr="0090397F">
        <w:rPr>
          <w:rFonts w:ascii="Ubuntu" w:hAnsi="Ubuntu"/>
          <w:b/>
          <w:i/>
          <w:color w:val="003352"/>
          <w:sz w:val="28"/>
          <w:szCs w:val="28"/>
          <w:u w:val="single"/>
        </w:rPr>
        <w:t>Welcome</w:t>
      </w:r>
    </w:p>
    <w:p w14:paraId="352E1B76" w14:textId="05B58916" w:rsidR="0090397F" w:rsidRPr="00F44880" w:rsidRDefault="0090397F" w:rsidP="00E70887">
      <w:pPr>
        <w:spacing w:line="276" w:lineRule="auto"/>
        <w:jc w:val="center"/>
        <w:rPr>
          <w:rFonts w:ascii="Ubuntu" w:hAnsi="Ubuntu"/>
          <w:bCs/>
          <w:i/>
          <w:color w:val="003352"/>
          <w:sz w:val="28"/>
          <w:szCs w:val="28"/>
          <w:u w:val="single"/>
        </w:rPr>
      </w:pPr>
      <w:r w:rsidRPr="0090397F">
        <w:rPr>
          <w:rFonts w:ascii="Ubuntu" w:hAnsi="Ubuntu"/>
          <w:i/>
          <w:iCs/>
          <w:color w:val="003352"/>
          <w:sz w:val="24"/>
          <w:szCs w:val="24"/>
          <w:lang w:val="el-GR"/>
        </w:rPr>
        <w:t>Σαμπάνια</w:t>
      </w:r>
      <w:r w:rsidRPr="00F44880">
        <w:rPr>
          <w:rFonts w:ascii="Ubuntu" w:hAnsi="Ubuntu"/>
          <w:i/>
          <w:iCs/>
          <w:color w:val="003352"/>
          <w:sz w:val="24"/>
          <w:szCs w:val="24"/>
        </w:rPr>
        <w:t xml:space="preserve"> </w:t>
      </w:r>
      <w:r w:rsidRPr="0090397F">
        <w:rPr>
          <w:rFonts w:ascii="Ubuntu" w:hAnsi="Ubuntu"/>
          <w:i/>
          <w:iCs/>
          <w:color w:val="003352"/>
          <w:sz w:val="24"/>
          <w:szCs w:val="24"/>
          <w:lang w:val="el-GR"/>
        </w:rPr>
        <w:t>με</w:t>
      </w:r>
      <w:r w:rsidRPr="00F44880">
        <w:rPr>
          <w:rFonts w:ascii="Ubuntu" w:hAnsi="Ubuntu"/>
          <w:i/>
          <w:iCs/>
          <w:color w:val="003352"/>
          <w:sz w:val="24"/>
          <w:szCs w:val="24"/>
        </w:rPr>
        <w:t xml:space="preserve"> </w:t>
      </w:r>
      <w:r w:rsidRPr="0090397F">
        <w:rPr>
          <w:rFonts w:ascii="Ubuntu" w:hAnsi="Ubuntu"/>
          <w:i/>
          <w:iCs/>
          <w:color w:val="003352"/>
          <w:sz w:val="24"/>
          <w:szCs w:val="24"/>
          <w:lang w:val="el-GR"/>
        </w:rPr>
        <w:t>φρέσκες</w:t>
      </w:r>
      <w:r w:rsidRPr="00F44880">
        <w:rPr>
          <w:rFonts w:ascii="Ubuntu" w:hAnsi="Ubuntu"/>
          <w:i/>
          <w:iCs/>
          <w:color w:val="003352"/>
          <w:sz w:val="24"/>
          <w:szCs w:val="24"/>
        </w:rPr>
        <w:t xml:space="preserve"> </w:t>
      </w:r>
      <w:r w:rsidRPr="0090397F">
        <w:rPr>
          <w:rFonts w:ascii="Ubuntu" w:hAnsi="Ubuntu"/>
          <w:i/>
          <w:iCs/>
          <w:color w:val="003352"/>
          <w:sz w:val="24"/>
          <w:szCs w:val="24"/>
          <w:lang w:val="el-GR"/>
        </w:rPr>
        <w:t>φράουλες</w:t>
      </w:r>
      <w:r w:rsidR="00E70887" w:rsidRPr="00F44880">
        <w:rPr>
          <w:rFonts w:ascii="Ubuntu" w:hAnsi="Ubuntu"/>
          <w:bCs/>
          <w:i/>
          <w:color w:val="003352"/>
          <w:sz w:val="28"/>
          <w:szCs w:val="28"/>
          <w:u w:val="single"/>
        </w:rPr>
        <w:t xml:space="preserve"> </w:t>
      </w:r>
      <w:r w:rsidRPr="00F44880">
        <w:rPr>
          <w:rFonts w:ascii="Ubuntu" w:hAnsi="Ubuntu"/>
          <w:i/>
          <w:iCs/>
          <w:color w:val="003352"/>
          <w:sz w:val="24"/>
          <w:szCs w:val="24"/>
        </w:rPr>
        <w:t>&amp;</w:t>
      </w:r>
    </w:p>
    <w:p w14:paraId="44E05EE6" w14:textId="02146142" w:rsidR="0090397F" w:rsidRDefault="0090397F" w:rsidP="00E70887">
      <w:pPr>
        <w:spacing w:line="276" w:lineRule="auto"/>
        <w:jc w:val="center"/>
        <w:rPr>
          <w:rFonts w:ascii="Ubuntu" w:hAnsi="Ubuntu" w:cs="Aparajita"/>
          <w:bCs/>
          <w:i/>
          <w:iCs/>
          <w:color w:val="003352"/>
          <w:sz w:val="24"/>
          <w:szCs w:val="24"/>
          <w:lang w:val="el-GR"/>
        </w:rPr>
      </w:pPr>
      <w:r w:rsidRPr="0090397F">
        <w:rPr>
          <w:rFonts w:ascii="Ubuntu" w:hAnsi="Ubuntu" w:cs="Aparajita"/>
          <w:bCs/>
          <w:i/>
          <w:iCs/>
          <w:color w:val="003352"/>
          <w:sz w:val="24"/>
          <w:szCs w:val="24"/>
          <w:lang w:val="el-GR"/>
        </w:rPr>
        <w:t>Σπιτική Λεμονάδα</w:t>
      </w:r>
    </w:p>
    <w:p w14:paraId="39C41C55" w14:textId="77777777" w:rsidR="00E70887" w:rsidRDefault="00E70887" w:rsidP="00E70887">
      <w:pPr>
        <w:jc w:val="center"/>
        <w:rPr>
          <w:rFonts w:ascii="Ubuntu" w:hAnsi="Ubuntu" w:cs="Aparajita"/>
          <w:bCs/>
          <w:i/>
          <w:iCs/>
          <w:color w:val="003352"/>
          <w:sz w:val="24"/>
          <w:szCs w:val="24"/>
          <w:lang w:val="el-GR"/>
        </w:rPr>
      </w:pPr>
    </w:p>
    <w:p w14:paraId="6C2E75E2" w14:textId="77777777" w:rsidR="00E70887" w:rsidRDefault="0090397F" w:rsidP="00E70887">
      <w:pPr>
        <w:jc w:val="center"/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</w:rPr>
        <w:t>Bite</w:t>
      </w:r>
      <w:r w:rsidRPr="0090397F"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  <w:lang w:val="el-GR"/>
        </w:rPr>
        <w:t xml:space="preserve"> </w:t>
      </w:r>
      <w:r w:rsidRPr="0090397F"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</w:rPr>
        <w:t>food</w:t>
      </w:r>
    </w:p>
    <w:p w14:paraId="4610BD3B" w14:textId="77777777" w:rsidR="00E70887" w:rsidRDefault="0090397F" w:rsidP="00E70887">
      <w:pPr>
        <w:jc w:val="center"/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  <w:lang w:val="el-GR"/>
        </w:rPr>
      </w:pPr>
      <w:r w:rsidRPr="00E70887">
        <w:rPr>
          <w:rFonts w:ascii="Ubuntu" w:hAnsi="Ubuntu" w:cs="Cambria"/>
          <w:color w:val="003352"/>
          <w:sz w:val="24"/>
          <w:szCs w:val="24"/>
          <w:lang w:val="el-GR"/>
        </w:rPr>
        <w:t>Τυρομπαλάκια πολύχρωμα με κριτσίνι φιτίλι</w:t>
      </w:r>
    </w:p>
    <w:p w14:paraId="21EE2CC5" w14:textId="77777777" w:rsidR="00E70887" w:rsidRDefault="0090397F" w:rsidP="00E70887">
      <w:pPr>
        <w:jc w:val="center"/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  <w:lang w:val="el-GR"/>
        </w:rPr>
      </w:pPr>
      <w:r w:rsidRPr="00E70887">
        <w:rPr>
          <w:rFonts w:ascii="Ubuntu" w:hAnsi="Ubuntu" w:cs="Cambria"/>
          <w:color w:val="003352"/>
          <w:sz w:val="24"/>
          <w:szCs w:val="24"/>
          <w:lang w:val="el-GR"/>
        </w:rPr>
        <w:t xml:space="preserve">Πουγκιά  </w:t>
      </w:r>
      <w:r w:rsidRPr="00E70887">
        <w:rPr>
          <w:rFonts w:ascii="Ubuntu" w:hAnsi="Ubuntu" w:cs="Cambria"/>
          <w:color w:val="003352"/>
          <w:sz w:val="24"/>
          <w:szCs w:val="24"/>
        </w:rPr>
        <w:t>prosciutto</w:t>
      </w:r>
      <w:r w:rsidRPr="00E70887">
        <w:rPr>
          <w:rFonts w:ascii="Ubuntu" w:hAnsi="Ubuntu" w:cs="Cambria"/>
          <w:color w:val="003352"/>
          <w:sz w:val="24"/>
          <w:szCs w:val="24"/>
          <w:lang w:val="el-GR"/>
        </w:rPr>
        <w:t xml:space="preserve"> με κατσικίσιο τυρί</w:t>
      </w:r>
    </w:p>
    <w:p w14:paraId="650270E7" w14:textId="77777777" w:rsidR="00E70887" w:rsidRDefault="0090397F" w:rsidP="00E70887">
      <w:pPr>
        <w:jc w:val="center"/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  <w:lang w:val="el-GR"/>
        </w:rPr>
      </w:pPr>
      <w:r w:rsidRPr="00E70887">
        <w:rPr>
          <w:rFonts w:ascii="Ubuntu" w:hAnsi="Ubuntu" w:cs="Cambria"/>
          <w:color w:val="003352"/>
          <w:sz w:val="24"/>
          <w:szCs w:val="24"/>
          <w:lang w:val="el-GR"/>
        </w:rPr>
        <w:t xml:space="preserve">Σφηνάκια με ανοιξιάτικα </w:t>
      </w:r>
      <w:r w:rsidRPr="00E70887">
        <w:rPr>
          <w:rFonts w:ascii="Ubuntu" w:hAnsi="Ubuntu" w:cs="Cambria"/>
          <w:color w:val="003352"/>
          <w:sz w:val="24"/>
          <w:szCs w:val="24"/>
        </w:rPr>
        <w:t>spring</w:t>
      </w:r>
      <w:r w:rsidRPr="00E70887">
        <w:rPr>
          <w:rFonts w:ascii="Ubuntu" w:hAnsi="Ubuntu" w:cs="Cambria"/>
          <w:color w:val="003352"/>
          <w:sz w:val="24"/>
          <w:szCs w:val="24"/>
          <w:lang w:val="el-GR"/>
        </w:rPr>
        <w:t xml:space="preserve"> </w:t>
      </w:r>
      <w:r w:rsidRPr="00E70887">
        <w:rPr>
          <w:rFonts w:ascii="Ubuntu" w:hAnsi="Ubuntu" w:cs="Cambria"/>
          <w:color w:val="003352"/>
          <w:sz w:val="24"/>
          <w:szCs w:val="24"/>
        </w:rPr>
        <w:t>rolls</w:t>
      </w:r>
    </w:p>
    <w:p w14:paraId="34927E1D" w14:textId="72FCF54D" w:rsidR="00E70887" w:rsidRDefault="0090397F" w:rsidP="00E70887">
      <w:pPr>
        <w:jc w:val="center"/>
        <w:rPr>
          <w:rFonts w:ascii="Ubuntu" w:hAnsi="Ubuntu" w:cs="Cambria"/>
          <w:color w:val="003352"/>
          <w:sz w:val="24"/>
          <w:szCs w:val="24"/>
          <w:lang w:val="el-GR"/>
        </w:rPr>
      </w:pPr>
      <w:r w:rsidRPr="00E70887">
        <w:rPr>
          <w:rFonts w:ascii="Ubuntu" w:hAnsi="Ubuntu" w:cs="Cambria"/>
          <w:color w:val="003352"/>
          <w:sz w:val="24"/>
          <w:szCs w:val="24"/>
          <w:lang w:val="el-GR"/>
        </w:rPr>
        <w:t>&amp; γλυκόξινη σάλτσα</w:t>
      </w:r>
    </w:p>
    <w:p w14:paraId="6D5B71D9" w14:textId="77777777" w:rsidR="00E70887" w:rsidRDefault="00E70887" w:rsidP="00E70887">
      <w:pPr>
        <w:jc w:val="center"/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  <w:lang w:val="el-GR"/>
        </w:rPr>
      </w:pPr>
    </w:p>
    <w:p w14:paraId="6E3CB1E7" w14:textId="3660A479" w:rsidR="00695454" w:rsidRPr="00E70887" w:rsidRDefault="00695454" w:rsidP="00E70887">
      <w:pPr>
        <w:jc w:val="center"/>
        <w:rPr>
          <w:rFonts w:ascii="Ubuntu" w:hAnsi="Ubuntu" w:cs="Aparajita"/>
          <w:b/>
          <w:i/>
          <w:iCs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  <w:t>Το Καλάθι του Φούρναρη</w:t>
      </w:r>
    </w:p>
    <w:p w14:paraId="2A7A7802" w14:textId="5AE9C5D6" w:rsidR="0090397F" w:rsidRPr="0090397F" w:rsidRDefault="0090397F" w:rsidP="00E70887">
      <w:pPr>
        <w:spacing w:after="0" w:line="480" w:lineRule="auto"/>
        <w:ind w:left="2836" w:firstLine="709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>Παραδοσιακή κουλούρα</w:t>
      </w:r>
    </w:p>
    <w:p w14:paraId="7C8166F3" w14:textId="77777777" w:rsidR="00E70887" w:rsidRDefault="0090397F" w:rsidP="00E70887">
      <w:pPr>
        <w:spacing w:after="0" w:line="480" w:lineRule="auto"/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>Ποικιλία από κριτσίνια</w:t>
      </w:r>
    </w:p>
    <w:p w14:paraId="45C4E3EC" w14:textId="77777777" w:rsidR="00E70887" w:rsidRDefault="0090397F" w:rsidP="00E70887">
      <w:pPr>
        <w:spacing w:after="0" w:line="480" w:lineRule="auto"/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>Ατομικά ψωμάκια σταρένια</w:t>
      </w:r>
    </w:p>
    <w:p w14:paraId="1A1F3EF1" w14:textId="77777777" w:rsidR="00E70887" w:rsidRDefault="0090397F" w:rsidP="00E70887">
      <w:pPr>
        <w:spacing w:after="0" w:line="480" w:lineRule="auto"/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>Ατομικά ψωμάκια πολύσπορα</w:t>
      </w:r>
    </w:p>
    <w:p w14:paraId="434BC79F" w14:textId="77777777" w:rsidR="00E70887" w:rsidRDefault="0090397F" w:rsidP="00E70887">
      <w:pPr>
        <w:spacing w:after="0" w:line="480" w:lineRule="auto"/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>Ατομικά ψωμάκια ολικής</w:t>
      </w:r>
    </w:p>
    <w:p w14:paraId="766DDAE7" w14:textId="77777777" w:rsidR="00E70887" w:rsidRDefault="0090397F" w:rsidP="00E70887">
      <w:pPr>
        <w:spacing w:after="0" w:line="480" w:lineRule="auto"/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>Καρβέλι Παραδοσιακό χωριάτικο</w:t>
      </w:r>
    </w:p>
    <w:p w14:paraId="41819760" w14:textId="27C61DB1" w:rsidR="00A66214" w:rsidRPr="00E70887" w:rsidRDefault="0090397F" w:rsidP="00E70887">
      <w:pPr>
        <w:spacing w:after="0" w:line="480" w:lineRule="auto"/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>Γαλλική μπαγκέτα σίτου &amp; ολικής</w:t>
      </w:r>
    </w:p>
    <w:p w14:paraId="67131D1B" w14:textId="77777777" w:rsidR="00E70887" w:rsidRDefault="00E70887" w:rsidP="00695454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</w:p>
    <w:p w14:paraId="6470457D" w14:textId="77777777" w:rsidR="00E70887" w:rsidRDefault="00A66214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lastRenderedPageBreak/>
        <w:t>Π</w:t>
      </w:r>
      <w:r w:rsidR="0090397F" w:rsidRPr="0090397F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t>αρουσίαση Τυριών</w:t>
      </w:r>
    </w:p>
    <w:p w14:paraId="061102EE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>Ποικιλία από Ελληνικά &amp; διεθνή τυριά σε συνδυασμό με</w:t>
      </w:r>
    </w:p>
    <w:p w14:paraId="421C710F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Κριτσίνια &amp; αποξηραμένα φρούτα   </w:t>
      </w:r>
    </w:p>
    <w:p w14:paraId="6392FBFC" w14:textId="1B61B563" w:rsidR="00E70887" w:rsidRDefault="00E70887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</w:p>
    <w:p w14:paraId="0E784786" w14:textId="77777777" w:rsidR="00E70887" w:rsidRDefault="00E70887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</w:p>
    <w:p w14:paraId="5802019D" w14:textId="77777777" w:rsidR="00E70887" w:rsidRDefault="00A66214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  <w:t>Ο</w:t>
      </w:r>
      <w:r w:rsidR="00883C20" w:rsidRPr="0090397F"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  <w:t>ρεκτικ</w:t>
      </w:r>
      <w:r w:rsidR="0090397F" w:rsidRPr="0090397F"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  <w:t>ά</w:t>
      </w:r>
    </w:p>
    <w:p w14:paraId="33EA3299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 xml:space="preserve">Χρυσαφένια τυρόπιτα με φύλλο κανταϊφιού και τέσσερα τυριά </w:t>
      </w:r>
    </w:p>
    <w:p w14:paraId="042EE5D7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</w:rPr>
        <w:t>Souffle</w:t>
      </w: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 σπανάκι με φρέσκα μυρωδικά </w:t>
      </w:r>
    </w:p>
    <w:p w14:paraId="5124790E" w14:textId="160DF96D" w:rsidR="00C41E6A" w:rsidRPr="00C41E6A" w:rsidRDefault="00C41E6A" w:rsidP="00C41E6A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>
        <w:rPr>
          <w:rFonts w:ascii="Ubuntu" w:hAnsi="Ubuntu"/>
          <w:bCs/>
          <w:color w:val="003352"/>
          <w:sz w:val="24"/>
          <w:szCs w:val="24"/>
        </w:rPr>
        <w:t>Enchiladas</w:t>
      </w:r>
      <w:r w:rsidRPr="00C41E6A">
        <w:rPr>
          <w:rFonts w:ascii="Ubuntu" w:hAnsi="Ubuntu"/>
          <w:bCs/>
          <w:color w:val="003352"/>
          <w:sz w:val="24"/>
          <w:szCs w:val="24"/>
          <w:lang w:val="el-GR"/>
        </w:rPr>
        <w:t xml:space="preserve"> (</w:t>
      </w:r>
      <w:r>
        <w:rPr>
          <w:rFonts w:ascii="Ubuntu" w:hAnsi="Ubuntu"/>
          <w:bCs/>
          <w:color w:val="003352"/>
          <w:sz w:val="24"/>
          <w:szCs w:val="24"/>
        </w:rPr>
        <w:t>tortilla</w:t>
      </w:r>
      <w:r w:rsidRPr="00C41E6A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>
        <w:rPr>
          <w:rFonts w:ascii="Ubuntu" w:hAnsi="Ubuntu"/>
          <w:bCs/>
          <w:color w:val="003352"/>
          <w:sz w:val="24"/>
          <w:szCs w:val="24"/>
        </w:rPr>
        <w:t>wraps</w:t>
      </w:r>
      <w:r w:rsidRPr="00C41E6A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>
        <w:rPr>
          <w:rFonts w:ascii="Ubuntu" w:hAnsi="Ubuntu"/>
          <w:bCs/>
          <w:color w:val="003352"/>
          <w:sz w:val="24"/>
          <w:szCs w:val="24"/>
          <w:lang w:val="el-GR"/>
        </w:rPr>
        <w:t>με</w:t>
      </w:r>
      <w:r w:rsidRPr="00C41E6A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>
        <w:rPr>
          <w:rFonts w:ascii="Ubuntu" w:hAnsi="Ubuntu"/>
          <w:bCs/>
          <w:color w:val="003352"/>
          <w:sz w:val="24"/>
          <w:szCs w:val="24"/>
          <w:lang w:val="el-GR"/>
        </w:rPr>
        <w:t>κοτόπουλο</w:t>
      </w:r>
      <w:r w:rsidRPr="00C41E6A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>
        <w:rPr>
          <w:rFonts w:ascii="Ubuntu" w:hAnsi="Ubuntu"/>
          <w:bCs/>
          <w:color w:val="003352"/>
          <w:sz w:val="24"/>
          <w:szCs w:val="24"/>
        </w:rPr>
        <w:t>chili</w:t>
      </w:r>
      <w:r w:rsidRPr="00C41E6A">
        <w:rPr>
          <w:rFonts w:ascii="Ubuntu" w:hAnsi="Ubuntu"/>
          <w:bCs/>
          <w:color w:val="003352"/>
          <w:sz w:val="24"/>
          <w:szCs w:val="24"/>
          <w:lang w:val="el-GR"/>
        </w:rPr>
        <w:t xml:space="preserve"> &amp; </w:t>
      </w:r>
      <w:r>
        <w:rPr>
          <w:rFonts w:ascii="Ubuntu" w:hAnsi="Ubuntu"/>
          <w:bCs/>
          <w:color w:val="003352"/>
          <w:sz w:val="24"/>
          <w:szCs w:val="24"/>
          <w:lang w:val="el-GR"/>
        </w:rPr>
        <w:t>σάλτσα</w:t>
      </w:r>
      <w:r w:rsidRPr="00C41E6A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>
        <w:rPr>
          <w:rFonts w:ascii="Ubuntu" w:hAnsi="Ubuntu"/>
          <w:bCs/>
          <w:color w:val="003352"/>
          <w:sz w:val="24"/>
          <w:szCs w:val="24"/>
          <w:lang w:val="el-GR"/>
        </w:rPr>
        <w:t>τομάτα)</w:t>
      </w:r>
    </w:p>
    <w:p w14:paraId="1B5F838C" w14:textId="77777777" w:rsidR="00E70887" w:rsidRPr="00C41E6A" w:rsidRDefault="00E70887" w:rsidP="00E70887">
      <w:pPr>
        <w:rPr>
          <w:rFonts w:ascii="Ubuntu" w:hAnsi="Ubuntu"/>
          <w:color w:val="003352"/>
          <w:sz w:val="24"/>
          <w:szCs w:val="24"/>
          <w:lang w:val="el-GR"/>
        </w:rPr>
      </w:pPr>
    </w:p>
    <w:p w14:paraId="265AEFC6" w14:textId="77777777" w:rsidR="00E70887" w:rsidRDefault="00A66214" w:rsidP="00E70887">
      <w:pPr>
        <w:jc w:val="center"/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  <w:t>Σ</w:t>
      </w:r>
      <w:r w:rsidR="00883C20" w:rsidRPr="0090397F"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  <w:t>αλάτ</w:t>
      </w:r>
      <w:r w:rsidR="0090397F" w:rsidRPr="0090397F"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  <w:t>ες</w:t>
      </w:r>
    </w:p>
    <w:p w14:paraId="11CED95E" w14:textId="77777777" w:rsidR="00E70887" w:rsidRDefault="0090397F" w:rsidP="00E70887">
      <w:pPr>
        <w:jc w:val="center"/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</w:pP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 xml:space="preserve">Χωριάτικη Με σπασμένο Κρητικό τάκο &amp; κάππαρη  </w:t>
      </w:r>
    </w:p>
    <w:p w14:paraId="58EC08E6" w14:textId="77777777" w:rsidR="00E70887" w:rsidRDefault="0090397F" w:rsidP="00E70887">
      <w:pPr>
        <w:jc w:val="center"/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</w:pP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>Καίσαρα με σκορδάτα κρουτ</w:t>
      </w:r>
      <w:r w:rsidR="00E70887">
        <w:rPr>
          <w:rFonts w:ascii="Ubuntu" w:hAnsi="Ubuntu"/>
          <w:bCs/>
          <w:color w:val="003352"/>
          <w:sz w:val="24"/>
          <w:szCs w:val="24"/>
          <w:lang w:val="el-GR"/>
        </w:rPr>
        <w:t>ό</w:t>
      </w: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>ν και φιλετάκια κοτόπουλο</w:t>
      </w:r>
    </w:p>
    <w:p w14:paraId="57E532F4" w14:textId="365FFC60" w:rsidR="00E70887" w:rsidRDefault="0090397F" w:rsidP="00E70887">
      <w:pPr>
        <w:jc w:val="center"/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</w:pP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 xml:space="preserve">Παντζαροσαλάτα </w:t>
      </w:r>
      <w:r w:rsid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>(γιαούρτι, καρύδι, σκόρδο)</w:t>
      </w:r>
    </w:p>
    <w:p w14:paraId="057E6F65" w14:textId="740483A3" w:rsidR="0090397F" w:rsidRPr="00E70887" w:rsidRDefault="0090397F" w:rsidP="00E70887">
      <w:pPr>
        <w:jc w:val="center"/>
        <w:rPr>
          <w:rFonts w:ascii="Ubuntu" w:hAnsi="Ubuntu"/>
          <w:b/>
          <w:i/>
          <w:color w:val="003352"/>
          <w:sz w:val="28"/>
          <w:szCs w:val="28"/>
          <w:u w:val="single"/>
          <w:lang w:val="el-GR"/>
        </w:rPr>
      </w:pPr>
      <w:r w:rsidRPr="00291CB4">
        <w:rPr>
          <w:rFonts w:ascii="Ubuntu" w:hAnsi="Ubuntu"/>
          <w:bCs/>
          <w:color w:val="003352"/>
          <w:sz w:val="24"/>
          <w:szCs w:val="24"/>
        </w:rPr>
        <w:t>Mexican</w:t>
      </w:r>
      <w:r w:rsid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>(</w:t>
      </w:r>
      <w:r w:rsidRPr="00E70887">
        <w:rPr>
          <w:rFonts w:ascii="Ubuntu" w:hAnsi="Ubuntu"/>
          <w:bCs/>
          <w:color w:val="003352"/>
          <w:sz w:val="24"/>
          <w:szCs w:val="24"/>
        </w:rPr>
        <w:t>iceberg</w:t>
      </w: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, λόλα, φασόλι </w:t>
      </w:r>
      <w:r w:rsidRPr="00E70887">
        <w:rPr>
          <w:rFonts w:ascii="Ubuntu" w:hAnsi="Ubuntu"/>
          <w:bCs/>
          <w:color w:val="003352"/>
          <w:sz w:val="24"/>
          <w:szCs w:val="24"/>
        </w:rPr>
        <w:t>red</w:t>
      </w: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 w:rsidRPr="00E70887">
        <w:rPr>
          <w:rFonts w:ascii="Ubuntu" w:hAnsi="Ubuntu"/>
          <w:bCs/>
          <w:color w:val="003352"/>
          <w:sz w:val="24"/>
          <w:szCs w:val="24"/>
        </w:rPr>
        <w:t>kidney</w:t>
      </w: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>, μπέικον, καλαμπόκι)</w:t>
      </w:r>
    </w:p>
    <w:p w14:paraId="729BBCA2" w14:textId="77777777" w:rsidR="00E70887" w:rsidRDefault="00E70887" w:rsidP="00E70887">
      <w:pPr>
        <w:rPr>
          <w:rFonts w:ascii="Ubuntu" w:hAnsi="Ubuntu"/>
          <w:color w:val="003352"/>
          <w:sz w:val="24"/>
          <w:szCs w:val="24"/>
          <w:lang w:val="el-GR"/>
        </w:rPr>
      </w:pPr>
    </w:p>
    <w:p w14:paraId="0E301FE1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t>Συνοδευτικά</w:t>
      </w:r>
    </w:p>
    <w:p w14:paraId="76FD4719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 xml:space="preserve">Πατάτες </w:t>
      </w:r>
      <w:r w:rsidRPr="00291CB4">
        <w:rPr>
          <w:rFonts w:ascii="Ubuntu" w:hAnsi="Ubuntu"/>
          <w:bCs/>
          <w:color w:val="003352"/>
          <w:sz w:val="24"/>
          <w:szCs w:val="24"/>
        </w:rPr>
        <w:t>baby</w:t>
      </w: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 xml:space="preserve"> με τη φλούδα φρέσκο θυμάρι και βούτυρο </w:t>
      </w:r>
    </w:p>
    <w:p w14:paraId="08CFFE1B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>Παπαρδέλες με άγρια μανιτάρια και τρούφα (</w:t>
      </w:r>
      <w:r w:rsidRPr="00291CB4">
        <w:rPr>
          <w:rFonts w:ascii="Ubuntu" w:hAnsi="Ubuntu"/>
          <w:bCs/>
          <w:color w:val="003352"/>
          <w:sz w:val="24"/>
          <w:szCs w:val="24"/>
        </w:rPr>
        <w:t>live</w:t>
      </w: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  <w:r w:rsidRPr="00291CB4">
        <w:rPr>
          <w:rFonts w:ascii="Ubuntu" w:hAnsi="Ubuntu"/>
          <w:bCs/>
          <w:color w:val="003352"/>
          <w:sz w:val="24"/>
          <w:szCs w:val="24"/>
        </w:rPr>
        <w:t>cooking</w:t>
      </w: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>)</w:t>
      </w:r>
    </w:p>
    <w:p w14:paraId="58B4B08F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Λαχανικά σχάρας με ταλαγάνι </w:t>
      </w:r>
    </w:p>
    <w:p w14:paraId="151FBFDB" w14:textId="6B669024" w:rsidR="0090397F" w:rsidRP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>(πιπεριές πολύχρωμες, κολοκύθι, μελιτζάνα, μανιτάρια</w:t>
      </w:r>
      <w:r w:rsidRPr="00291CB4">
        <w:rPr>
          <w:rFonts w:ascii="Ubuntu" w:hAnsi="Ubuntu"/>
          <w:bCs/>
          <w:color w:val="003352"/>
          <w:lang w:val="el-GR"/>
        </w:rPr>
        <w:t>)</w:t>
      </w:r>
    </w:p>
    <w:p w14:paraId="6AF0FB4A" w14:textId="77777777" w:rsidR="00E70887" w:rsidRDefault="00E70887" w:rsidP="00D978BD">
      <w:pPr>
        <w:jc w:val="center"/>
        <w:rPr>
          <w:rFonts w:ascii="Ubuntu" w:hAnsi="Ubuntu"/>
          <w:color w:val="003352"/>
          <w:sz w:val="24"/>
          <w:szCs w:val="24"/>
          <w:lang w:val="el-GR"/>
        </w:rPr>
      </w:pPr>
    </w:p>
    <w:p w14:paraId="506692E7" w14:textId="77777777" w:rsidR="00D028E4" w:rsidRDefault="00D028E4" w:rsidP="00D978BD">
      <w:pPr>
        <w:jc w:val="center"/>
        <w:rPr>
          <w:rFonts w:ascii="Ubuntu" w:hAnsi="Ubuntu"/>
          <w:color w:val="003352"/>
          <w:sz w:val="24"/>
          <w:szCs w:val="24"/>
          <w:lang w:val="el-GR"/>
        </w:rPr>
      </w:pPr>
    </w:p>
    <w:p w14:paraId="4EA9E98E" w14:textId="77777777" w:rsidR="00D028E4" w:rsidRDefault="00D028E4" w:rsidP="00D978BD">
      <w:pPr>
        <w:jc w:val="center"/>
        <w:rPr>
          <w:rFonts w:ascii="Ubuntu" w:hAnsi="Ubuntu"/>
          <w:color w:val="003352"/>
          <w:sz w:val="24"/>
          <w:szCs w:val="24"/>
          <w:lang w:val="el-GR"/>
        </w:rPr>
      </w:pPr>
    </w:p>
    <w:p w14:paraId="12AAF736" w14:textId="77777777" w:rsidR="00D028E4" w:rsidRDefault="00D028E4" w:rsidP="00D978BD">
      <w:pPr>
        <w:jc w:val="center"/>
        <w:rPr>
          <w:rFonts w:ascii="Ubuntu" w:hAnsi="Ubuntu"/>
          <w:color w:val="003352"/>
          <w:sz w:val="24"/>
          <w:szCs w:val="24"/>
          <w:lang w:val="el-GR"/>
        </w:rPr>
      </w:pPr>
    </w:p>
    <w:p w14:paraId="732725D6" w14:textId="39227EC3" w:rsidR="00E70887" w:rsidRPr="001D63B9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90397F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lastRenderedPageBreak/>
        <w:t>Κρ</w:t>
      </w:r>
      <w:r w:rsidR="001D63B9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t>εατικά</w:t>
      </w:r>
      <w:r w:rsidR="001D63B9" w:rsidRPr="001D63B9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t xml:space="preserve"> </w:t>
      </w:r>
      <w:r w:rsidRPr="0090397F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t>-</w:t>
      </w:r>
      <w:r w:rsidR="001D63B9" w:rsidRPr="00C73FB0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t xml:space="preserve"> </w:t>
      </w:r>
      <w:r w:rsidRPr="0090397F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</w:rPr>
        <w:t>BBQ</w:t>
      </w:r>
    </w:p>
    <w:p w14:paraId="4AFBF75D" w14:textId="5D83C6F9" w:rsid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>Ψαρονέφρι μενταγιόν με σταφίδα Κορινθιακή σε σάλτσα μελιού κα</w:t>
      </w:r>
      <w:r w:rsidR="00AC0990">
        <w:rPr>
          <w:rFonts w:ascii="Ubuntu" w:hAnsi="Ubuntu"/>
          <w:bCs/>
          <w:color w:val="003352"/>
          <w:sz w:val="24"/>
          <w:szCs w:val="24"/>
          <w:lang w:val="el-GR"/>
        </w:rPr>
        <w:t>ι φ</w:t>
      </w:r>
      <w:r w:rsidRPr="00291CB4">
        <w:rPr>
          <w:rFonts w:ascii="Ubuntu" w:hAnsi="Ubuntu"/>
          <w:bCs/>
          <w:color w:val="003352"/>
          <w:sz w:val="24"/>
          <w:szCs w:val="24"/>
          <w:lang w:val="el-GR"/>
        </w:rPr>
        <w:t>ρέσκο θυμάρι</w:t>
      </w:r>
    </w:p>
    <w:p w14:paraId="11157611" w14:textId="77777777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Φιλετάκια κοτόπουλου  σχάρας  με λαδολέμονο </w:t>
      </w:r>
    </w:p>
    <w:p w14:paraId="4BDE48D4" w14:textId="5E12A939" w:rsidR="00E70887" w:rsidRDefault="0090397F" w:rsidP="00E70887">
      <w:pPr>
        <w:jc w:val="center"/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</w:pP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>Αρνάκι</w:t>
      </w:r>
      <w:r w:rsidR="00C41E6A">
        <w:rPr>
          <w:rFonts w:ascii="Ubuntu" w:hAnsi="Ubuntu"/>
          <w:bCs/>
          <w:color w:val="003352"/>
          <w:sz w:val="24"/>
          <w:szCs w:val="24"/>
          <w:lang w:val="el-GR"/>
        </w:rPr>
        <w:t xml:space="preserve"> ψημένο σε κληματόβεργες </w:t>
      </w:r>
    </w:p>
    <w:p w14:paraId="05F92AA8" w14:textId="77777777" w:rsidR="00E70887" w:rsidRPr="001D63B9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Μοσχάρι με σέλερι, </w:t>
      </w:r>
      <w:r w:rsidRPr="00291CB4">
        <w:rPr>
          <w:rFonts w:ascii="Ubuntu" w:hAnsi="Ubuntu"/>
          <w:bCs/>
          <w:color w:val="003352"/>
          <w:sz w:val="24"/>
          <w:szCs w:val="24"/>
        </w:rPr>
        <w:t>ginger</w:t>
      </w: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 &amp; </w:t>
      </w:r>
      <w:r w:rsidRPr="00291CB4">
        <w:rPr>
          <w:rFonts w:ascii="Ubuntu" w:hAnsi="Ubuntu"/>
          <w:bCs/>
          <w:color w:val="003352"/>
          <w:sz w:val="24"/>
          <w:szCs w:val="24"/>
        </w:rPr>
        <w:t>Lime</w:t>
      </w:r>
    </w:p>
    <w:p w14:paraId="12BDDBC8" w14:textId="77777777" w:rsidR="00E70887" w:rsidRPr="001D63B9" w:rsidRDefault="00E70887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</w:p>
    <w:p w14:paraId="57E70F09" w14:textId="77777777" w:rsidR="00E70887" w:rsidRP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  <w:lang w:val="el-GR"/>
        </w:rPr>
        <w:t>Επιδόρπιο</w:t>
      </w:r>
    </w:p>
    <w:p w14:paraId="1DEE007C" w14:textId="77777777" w:rsid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Πάστα αμυγδάλου με ανάλαφρη  κρέμα </w:t>
      </w:r>
      <w:r w:rsidRPr="00E70887">
        <w:rPr>
          <w:rFonts w:ascii="Ubuntu" w:hAnsi="Ubuntu"/>
          <w:bCs/>
          <w:color w:val="003352"/>
          <w:sz w:val="24"/>
          <w:szCs w:val="24"/>
        </w:rPr>
        <w:t>patisserie</w:t>
      </w: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 </w:t>
      </w:r>
    </w:p>
    <w:p w14:paraId="5DF60A55" w14:textId="77777777" w:rsid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E70887">
        <w:rPr>
          <w:rFonts w:ascii="Ubuntu" w:hAnsi="Ubuntu"/>
          <w:bCs/>
          <w:color w:val="003352"/>
          <w:sz w:val="24"/>
          <w:szCs w:val="24"/>
          <w:lang w:val="el-GR"/>
        </w:rPr>
        <w:t xml:space="preserve">Πλατό με φρέσκα φρούτα εποχής </w:t>
      </w:r>
    </w:p>
    <w:p w14:paraId="164AAF91" w14:textId="5FE658FE" w:rsid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Cs/>
          <w:color w:val="003352"/>
          <w:sz w:val="24"/>
          <w:szCs w:val="24"/>
        </w:rPr>
        <w:t>Stand</w:t>
      </w: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 xml:space="preserve"> παγωτού με μεγάλη ποικιλία γεύσεων που σερβίρετ</w:t>
      </w:r>
      <w:r w:rsidR="0033018A">
        <w:rPr>
          <w:rFonts w:ascii="Ubuntu" w:hAnsi="Ubuntu"/>
          <w:bCs/>
          <w:color w:val="003352"/>
          <w:sz w:val="24"/>
          <w:szCs w:val="24"/>
          <w:lang w:val="el-GR"/>
        </w:rPr>
        <w:t>αι</w:t>
      </w:r>
      <w:r w:rsidRPr="0090397F">
        <w:rPr>
          <w:rFonts w:ascii="Ubuntu" w:hAnsi="Ubuntu"/>
          <w:bCs/>
          <w:color w:val="003352"/>
          <w:sz w:val="24"/>
          <w:szCs w:val="24"/>
          <w:lang w:val="el-GR"/>
        </w:rPr>
        <w:t xml:space="preserve"> σε κυπελάκι ή χωνάκι βάφλας </w:t>
      </w:r>
    </w:p>
    <w:p w14:paraId="478B492B" w14:textId="77777777" w:rsidR="00E70887" w:rsidRDefault="00E70887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</w:p>
    <w:p w14:paraId="187ACBE6" w14:textId="77777777" w:rsid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b/>
          <w:bCs/>
          <w:i/>
          <w:iCs/>
          <w:color w:val="003352"/>
          <w:sz w:val="28"/>
          <w:szCs w:val="28"/>
          <w:u w:val="single"/>
        </w:rPr>
        <w:t>CAVA</w:t>
      </w:r>
    </w:p>
    <w:p w14:paraId="1EC725FE" w14:textId="77777777" w:rsid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color w:val="003352"/>
          <w:sz w:val="24"/>
          <w:szCs w:val="24"/>
          <w:lang w:val="el-GR"/>
        </w:rPr>
        <w:t>Αναψυκτικά 3</w:t>
      </w:r>
      <w:r w:rsidRPr="00E70887">
        <w:rPr>
          <w:rFonts w:ascii="Ubuntu" w:hAnsi="Ubuntu"/>
          <w:color w:val="003352"/>
          <w:sz w:val="24"/>
          <w:szCs w:val="24"/>
          <w:vertAlign w:val="superscript"/>
          <w:lang w:val="el-GR"/>
        </w:rPr>
        <w:t>Ε</w:t>
      </w:r>
    </w:p>
    <w:p w14:paraId="79B586B8" w14:textId="77777777" w:rsid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90397F">
        <w:rPr>
          <w:rFonts w:ascii="Ubuntu" w:hAnsi="Ubuntu"/>
          <w:color w:val="003352"/>
          <w:sz w:val="24"/>
          <w:szCs w:val="24"/>
          <w:lang w:val="el-GR"/>
        </w:rPr>
        <w:t xml:space="preserve">Κρασί λευκό &amp; κόκκινο </w:t>
      </w:r>
      <w:r w:rsidRPr="0090397F">
        <w:rPr>
          <w:rFonts w:ascii="Ubuntu" w:hAnsi="Ubuntu"/>
          <w:color w:val="003352"/>
          <w:sz w:val="24"/>
          <w:szCs w:val="24"/>
        </w:rPr>
        <w:t>Pietris</w:t>
      </w:r>
      <w:r w:rsidRPr="0090397F">
        <w:rPr>
          <w:rFonts w:ascii="Ubuntu" w:hAnsi="Ubuntu"/>
          <w:color w:val="003352"/>
          <w:sz w:val="24"/>
          <w:szCs w:val="24"/>
          <w:lang w:val="el-GR"/>
        </w:rPr>
        <w:t xml:space="preserve"> </w:t>
      </w:r>
    </w:p>
    <w:p w14:paraId="07476176" w14:textId="58729500" w:rsid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E70887">
        <w:rPr>
          <w:rFonts w:ascii="Ubuntu" w:hAnsi="Ubuntu"/>
          <w:color w:val="003352"/>
          <w:sz w:val="24"/>
          <w:szCs w:val="24"/>
          <w:lang w:val="el-GR"/>
        </w:rPr>
        <w:t xml:space="preserve">Μπύρα Άλφα εμφιαλωμένη </w:t>
      </w:r>
    </w:p>
    <w:p w14:paraId="10775ADD" w14:textId="0B34E525" w:rsidR="0090397F" w:rsidRPr="00E70887" w:rsidRDefault="0090397F" w:rsidP="00E70887">
      <w:pPr>
        <w:jc w:val="center"/>
        <w:rPr>
          <w:rFonts w:ascii="Ubuntu" w:hAnsi="Ubuntu"/>
          <w:bCs/>
          <w:color w:val="003352"/>
          <w:sz w:val="24"/>
          <w:szCs w:val="24"/>
          <w:lang w:val="el-GR"/>
        </w:rPr>
      </w:pPr>
      <w:r w:rsidRPr="00E70887">
        <w:rPr>
          <w:rFonts w:ascii="Ubuntu" w:hAnsi="Ubuntu"/>
          <w:color w:val="003352"/>
          <w:sz w:val="24"/>
          <w:szCs w:val="24"/>
          <w:lang w:val="el-GR"/>
        </w:rPr>
        <w:t xml:space="preserve">Νερό εμφιαλωμένο </w:t>
      </w:r>
    </w:p>
    <w:p w14:paraId="42167898" w14:textId="77777777" w:rsidR="00095316" w:rsidRDefault="00095316" w:rsidP="00A66214">
      <w:pPr>
        <w:jc w:val="center"/>
        <w:rPr>
          <w:rFonts w:ascii="Ubuntu" w:hAnsi="Ubuntu"/>
          <w:color w:val="003352"/>
          <w:sz w:val="28"/>
          <w:szCs w:val="28"/>
          <w:lang w:val="el-GR"/>
        </w:rPr>
      </w:pPr>
    </w:p>
    <w:p w14:paraId="21D2CD42" w14:textId="77777777" w:rsidR="00314F3B" w:rsidRDefault="00314F3B" w:rsidP="00A66214">
      <w:pPr>
        <w:jc w:val="center"/>
        <w:rPr>
          <w:rFonts w:ascii="Ubuntu" w:hAnsi="Ubuntu"/>
          <w:color w:val="003352"/>
          <w:sz w:val="28"/>
          <w:szCs w:val="28"/>
          <w:lang w:val="el-GR"/>
        </w:rPr>
      </w:pPr>
    </w:p>
    <w:p w14:paraId="74C06873" w14:textId="68EED4F2" w:rsidR="00314F3B" w:rsidRDefault="00314F3B" w:rsidP="00A66214">
      <w:pPr>
        <w:jc w:val="center"/>
        <w:rPr>
          <w:rFonts w:ascii="Ubuntu" w:hAnsi="Ubuntu"/>
          <w:color w:val="003352"/>
          <w:sz w:val="28"/>
          <w:szCs w:val="28"/>
          <w:lang w:val="el-GR"/>
        </w:rPr>
      </w:pPr>
      <w:r>
        <w:rPr>
          <w:rFonts w:ascii="Ubuntu" w:hAnsi="Ubuntu"/>
          <w:color w:val="003352"/>
          <w:sz w:val="28"/>
          <w:szCs w:val="28"/>
          <w:lang w:val="el-GR"/>
        </w:rPr>
        <w:t>Η τιμή για όλα τα παραπάνω είναι 35</w:t>
      </w:r>
      <w:r w:rsidR="00E12AD4">
        <w:rPr>
          <w:rFonts w:ascii="Ubuntu" w:hAnsi="Ubuntu"/>
          <w:color w:val="003352"/>
          <w:sz w:val="28"/>
          <w:szCs w:val="28"/>
          <w:lang w:val="el-GR"/>
        </w:rPr>
        <w:t>€/</w:t>
      </w:r>
      <w:r>
        <w:rPr>
          <w:rFonts w:ascii="Ubuntu" w:hAnsi="Ubuntu"/>
          <w:color w:val="003352"/>
          <w:sz w:val="28"/>
          <w:szCs w:val="28"/>
          <w:lang w:val="el-GR"/>
        </w:rPr>
        <w:t>άτομο.</w:t>
      </w:r>
    </w:p>
    <w:p w14:paraId="4AD9DADE" w14:textId="77777777" w:rsidR="00E12AD4" w:rsidRDefault="00314F3B" w:rsidP="00A66214">
      <w:pPr>
        <w:jc w:val="center"/>
        <w:rPr>
          <w:rFonts w:ascii="Ubuntu" w:hAnsi="Ubuntu"/>
          <w:color w:val="003352"/>
          <w:sz w:val="28"/>
          <w:szCs w:val="28"/>
          <w:lang w:val="el-GR"/>
        </w:rPr>
      </w:pPr>
      <w:r>
        <w:rPr>
          <w:rFonts w:ascii="Ubuntu" w:hAnsi="Ubuntu"/>
          <w:color w:val="003352"/>
          <w:sz w:val="28"/>
          <w:szCs w:val="28"/>
          <w:lang w:val="el-GR"/>
        </w:rPr>
        <w:t>Στην τιμή συμπεριλαμβάνετ</w:t>
      </w:r>
      <w:r w:rsidR="00E12AD4">
        <w:rPr>
          <w:rFonts w:ascii="Ubuntu" w:hAnsi="Ubuntu"/>
          <w:color w:val="003352"/>
          <w:sz w:val="28"/>
          <w:szCs w:val="28"/>
          <w:lang w:val="el-GR"/>
        </w:rPr>
        <w:t>αι</w:t>
      </w:r>
      <w:r>
        <w:rPr>
          <w:rFonts w:ascii="Ubuntu" w:hAnsi="Ubuntu"/>
          <w:color w:val="003352"/>
          <w:sz w:val="28"/>
          <w:szCs w:val="28"/>
          <w:lang w:val="el-GR"/>
        </w:rPr>
        <w:t xml:space="preserve"> ο πλήρης εξοπλισμός και το </w:t>
      </w:r>
      <w:r>
        <w:rPr>
          <w:rFonts w:ascii="Ubuntu" w:hAnsi="Ubuntu"/>
          <w:color w:val="003352"/>
          <w:sz w:val="28"/>
          <w:szCs w:val="28"/>
        </w:rPr>
        <w:t>service</w:t>
      </w:r>
      <w:r w:rsidRPr="00314F3B">
        <w:rPr>
          <w:rFonts w:ascii="Ubuntu" w:hAnsi="Ubuntu"/>
          <w:color w:val="003352"/>
          <w:sz w:val="28"/>
          <w:szCs w:val="28"/>
          <w:lang w:val="el-GR"/>
        </w:rPr>
        <w:t xml:space="preserve"> </w:t>
      </w:r>
    </w:p>
    <w:p w14:paraId="6964D03B" w14:textId="16D6801E" w:rsidR="00314F3B" w:rsidRPr="00314F3B" w:rsidRDefault="00E12AD4" w:rsidP="00A66214">
      <w:pPr>
        <w:jc w:val="center"/>
        <w:rPr>
          <w:rFonts w:ascii="Ubuntu" w:hAnsi="Ubuntu"/>
          <w:color w:val="003352"/>
          <w:sz w:val="28"/>
          <w:szCs w:val="28"/>
          <w:lang w:val="el-GR"/>
        </w:rPr>
      </w:pPr>
      <w:r>
        <w:rPr>
          <w:rFonts w:ascii="Ubuntu" w:hAnsi="Ubuntu"/>
          <w:color w:val="003352"/>
          <w:sz w:val="28"/>
          <w:szCs w:val="28"/>
          <w:lang w:val="el-GR"/>
        </w:rPr>
        <w:t>Δ</w:t>
      </w:r>
      <w:r w:rsidR="00314F3B">
        <w:rPr>
          <w:rFonts w:ascii="Ubuntu" w:hAnsi="Ubuntu"/>
          <w:color w:val="003352"/>
          <w:sz w:val="28"/>
          <w:szCs w:val="28"/>
          <w:lang w:val="el-GR"/>
        </w:rPr>
        <w:t>εν συμπεριλαμβάνετ</w:t>
      </w:r>
      <w:r>
        <w:rPr>
          <w:rFonts w:ascii="Ubuntu" w:hAnsi="Ubuntu"/>
          <w:color w:val="003352"/>
          <w:sz w:val="28"/>
          <w:szCs w:val="28"/>
          <w:lang w:val="el-GR"/>
        </w:rPr>
        <w:t>αι</w:t>
      </w:r>
      <w:r w:rsidR="00314F3B">
        <w:rPr>
          <w:rFonts w:ascii="Ubuntu" w:hAnsi="Ubuntu"/>
          <w:color w:val="003352"/>
          <w:sz w:val="28"/>
          <w:szCs w:val="28"/>
          <w:lang w:val="el-GR"/>
        </w:rPr>
        <w:t xml:space="preserve"> ΦΠΑ </w:t>
      </w:r>
    </w:p>
    <w:sectPr w:rsidR="00314F3B" w:rsidRPr="00314F3B" w:rsidSect="00871FA0">
      <w:headerReference w:type="default" r:id="rId15"/>
      <w:footerReference w:type="default" r:id="rId16"/>
      <w:headerReference w:type="first" r:id="rId17"/>
      <w:footerReference w:type="first" r:id="rId18"/>
      <w:pgSz w:w="11907" w:h="16839" w:code="9"/>
      <w:pgMar w:top="1701" w:right="1049" w:bottom="1440" w:left="1049" w:header="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9EECA" w14:textId="77777777" w:rsidR="00BA0245" w:rsidRDefault="00BA0245">
      <w:r>
        <w:separator/>
      </w:r>
    </w:p>
    <w:p w14:paraId="0EBA9274" w14:textId="77777777" w:rsidR="00BA0245" w:rsidRDefault="00BA0245"/>
    <w:p w14:paraId="2691222A" w14:textId="77777777" w:rsidR="00BA0245" w:rsidRDefault="00BA0245"/>
    <w:p w14:paraId="28D87DAD" w14:textId="77777777" w:rsidR="00BA0245" w:rsidRDefault="00BA0245"/>
    <w:p w14:paraId="145A1637" w14:textId="77777777" w:rsidR="00BA0245" w:rsidRDefault="00BA0245"/>
    <w:p w14:paraId="5F12F094" w14:textId="77777777" w:rsidR="00BA0245" w:rsidRDefault="00BA0245"/>
    <w:p w14:paraId="74A44B3C" w14:textId="77777777" w:rsidR="00BA0245" w:rsidRDefault="00BA0245"/>
    <w:p w14:paraId="5DE72518" w14:textId="77777777" w:rsidR="00BA0245" w:rsidRDefault="00BA0245"/>
    <w:p w14:paraId="078703EE" w14:textId="77777777" w:rsidR="00BA0245" w:rsidRDefault="00BA0245"/>
  </w:endnote>
  <w:endnote w:type="continuationSeparator" w:id="0">
    <w:p w14:paraId="7E417BEA" w14:textId="77777777" w:rsidR="00BA0245" w:rsidRDefault="00BA0245">
      <w:r>
        <w:continuationSeparator/>
      </w:r>
    </w:p>
    <w:p w14:paraId="313BBCFD" w14:textId="77777777" w:rsidR="00BA0245" w:rsidRDefault="00BA0245"/>
    <w:p w14:paraId="5BCE0ED9" w14:textId="77777777" w:rsidR="00BA0245" w:rsidRDefault="00BA0245"/>
    <w:p w14:paraId="0B1C8BFA" w14:textId="77777777" w:rsidR="00BA0245" w:rsidRDefault="00BA0245"/>
    <w:p w14:paraId="6132B3EF" w14:textId="77777777" w:rsidR="00BA0245" w:rsidRDefault="00BA0245"/>
    <w:p w14:paraId="712DC7EA" w14:textId="77777777" w:rsidR="00BA0245" w:rsidRDefault="00BA0245"/>
    <w:p w14:paraId="045B5206" w14:textId="77777777" w:rsidR="00BA0245" w:rsidRDefault="00BA0245"/>
    <w:p w14:paraId="3E6666F4" w14:textId="77777777" w:rsidR="00BA0245" w:rsidRDefault="00BA0245"/>
    <w:p w14:paraId="79887002" w14:textId="77777777" w:rsidR="00BA0245" w:rsidRDefault="00BA02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91141" w14:textId="2EBA84DD" w:rsidR="00BC3EA7" w:rsidRDefault="00BC3EA7">
    <w:pPr>
      <w:pStyle w:val="af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4487F09F" wp14:editId="47366A52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9961245</wp:posOffset>
                  </wp:positionV>
                </mc:Fallback>
              </mc:AlternateContent>
              <wp:extent cx="5943600" cy="320040"/>
              <wp:effectExtent l="0" t="0" r="20955" b="22860"/>
              <wp:wrapSquare wrapText="bothSides"/>
              <wp:docPr id="37" name="Ομάδα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  <a:solidFill>
                        <a:srgbClr val="003352"/>
                      </a:solidFill>
                    </wpg:grpSpPr>
                    <wps:wsp>
                      <wps:cNvPr id="38" name="Ορθογώνιο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rgbClr val="0033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Πλαίσιο κειμένου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grpFill/>
                        <a:ln w="6350">
                          <a:solidFill>
                            <a:srgbClr val="00335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17EBE" w14:textId="77777777" w:rsidR="00D8512A" w:rsidRPr="003535DE" w:rsidRDefault="00D8512A" w:rsidP="00D8512A">
                            <w:pPr>
                              <w:spacing w:after="160" w:line="264" w:lineRule="auto"/>
                              <w:jc w:val="right"/>
                              <w:rPr>
                                <w:rFonts w:ascii="Ubuntu" w:hAnsi="Ubuntu"/>
                                <w:color w:val="F8E0A2"/>
                                <w:lang w:val="el-GR"/>
                              </w:rPr>
                            </w:pPr>
                            <w:r w:rsidRPr="003535DE">
                              <w:rPr>
                                <w:rFonts w:ascii="Ubuntu" w:hAnsi="Ubuntu"/>
                                <w:color w:val="F8E0A2"/>
                                <w:lang w:val="el-GR"/>
                              </w:rPr>
                              <w:t xml:space="preserve">78ο χλμ Ν.Ε.Ο.Α.Κ. Ισθμός Κορίνθου, 27411 80300, </w:t>
                            </w:r>
                            <w:hyperlink r:id="rId1" w:history="1">
                              <w:r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</w:rPr>
                                <w:t>www</w:t>
                              </w:r>
                              <w:r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  <w:lang w:val="el-GR"/>
                                </w:rPr>
                                <w:t>.</w:t>
                              </w:r>
                              <w:r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</w:rPr>
                                <w:t>pietris</w:t>
                              </w:r>
                              <w:r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  <w:lang w:val="el-GR"/>
                                </w:rPr>
                                <w:t>.</w:t>
                              </w:r>
                              <w:r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</w:rPr>
                                <w:t>gr</w:t>
                              </w:r>
                            </w:hyperlink>
                            <w:r w:rsidRPr="003535DE">
                              <w:rPr>
                                <w:rFonts w:ascii="Ubuntu" w:hAnsi="Ubuntu"/>
                                <w:color w:val="F8E0A2"/>
                                <w:lang w:val="el-GR"/>
                              </w:rPr>
                              <w:t xml:space="preserve">       </w:t>
                            </w:r>
                          </w:p>
                          <w:p w14:paraId="3265A026" w14:textId="77777777" w:rsidR="00BC3EA7" w:rsidRPr="00D8512A" w:rsidRDefault="00BC3EA7">
                            <w:pPr>
                              <w:jc w:val="right"/>
                              <w:rPr>
                                <w:color w:val="808080" w:themeColor="background1" w:themeShade="8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87F09F" id="Ομάδα 37" o:spid="_x0000_s1026" style="position:absolute;left:0;text-align:left;margin-left:416.8pt;margin-top:0;width:468pt;height:25.2pt;z-index:251664384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">
              <v:rect id="Ορθογώνιο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" filled="f" strokecolor="#003352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" filled="f" strokecolor="#003352" strokeweight=".5pt">
                <v:textbox inset=",,,0">
                  <w:txbxContent>
                    <w:p w14:paraId="21A17EBE" w14:textId="77777777" w:rsidR="00D8512A" w:rsidRPr="003535DE" w:rsidRDefault="00D8512A" w:rsidP="00D8512A">
                      <w:pPr>
                        <w:spacing w:after="160" w:line="264" w:lineRule="auto"/>
                        <w:jc w:val="right"/>
                        <w:rPr>
                          <w:rFonts w:ascii="Ubuntu" w:hAnsi="Ubuntu"/>
                          <w:color w:val="F8E0A2"/>
                          <w:lang w:val="el-GR"/>
                        </w:rPr>
                      </w:pPr>
                      <w:r w:rsidRPr="003535DE">
                        <w:rPr>
                          <w:rFonts w:ascii="Ubuntu" w:hAnsi="Ubuntu"/>
                          <w:color w:val="F8E0A2"/>
                          <w:lang w:val="el-GR"/>
                        </w:rPr>
                        <w:t xml:space="preserve">78ο χλμ Ν.Ε.Ο.Α.Κ. Ισθμός Κορίνθου, 27411 80300, </w:t>
                      </w:r>
                      <w:hyperlink r:id="rId2" w:history="1">
                        <w:r w:rsidRPr="003535DE">
                          <w:rPr>
                            <w:rStyle w:val="-"/>
                            <w:rFonts w:ascii="Ubuntu" w:hAnsi="Ubuntu"/>
                            <w:color w:val="F8E0A2"/>
                          </w:rPr>
                          <w:t>www</w:t>
                        </w:r>
                        <w:r w:rsidRPr="003535DE">
                          <w:rPr>
                            <w:rStyle w:val="-"/>
                            <w:rFonts w:ascii="Ubuntu" w:hAnsi="Ubuntu"/>
                            <w:color w:val="F8E0A2"/>
                            <w:lang w:val="el-GR"/>
                          </w:rPr>
                          <w:t>.</w:t>
                        </w:r>
                        <w:r w:rsidRPr="003535DE">
                          <w:rPr>
                            <w:rStyle w:val="-"/>
                            <w:rFonts w:ascii="Ubuntu" w:hAnsi="Ubuntu"/>
                            <w:color w:val="F8E0A2"/>
                          </w:rPr>
                          <w:t>pietris</w:t>
                        </w:r>
                        <w:r w:rsidRPr="003535DE">
                          <w:rPr>
                            <w:rStyle w:val="-"/>
                            <w:rFonts w:ascii="Ubuntu" w:hAnsi="Ubuntu"/>
                            <w:color w:val="F8E0A2"/>
                            <w:lang w:val="el-GR"/>
                          </w:rPr>
                          <w:t>.</w:t>
                        </w:r>
                        <w:r w:rsidRPr="003535DE">
                          <w:rPr>
                            <w:rStyle w:val="-"/>
                            <w:rFonts w:ascii="Ubuntu" w:hAnsi="Ubuntu"/>
                            <w:color w:val="F8E0A2"/>
                          </w:rPr>
                          <w:t>gr</w:t>
                        </w:r>
                      </w:hyperlink>
                      <w:r w:rsidRPr="003535DE">
                        <w:rPr>
                          <w:rFonts w:ascii="Ubuntu" w:hAnsi="Ubuntu"/>
                          <w:color w:val="F8E0A2"/>
                          <w:lang w:val="el-GR"/>
                        </w:rPr>
                        <w:t xml:space="preserve">       </w:t>
                      </w:r>
                    </w:p>
                    <w:p w14:paraId="3265A026" w14:textId="77777777" w:rsidR="00BC3EA7" w:rsidRPr="00D8512A" w:rsidRDefault="00BC3EA7">
                      <w:pPr>
                        <w:jc w:val="right"/>
                        <w:rPr>
                          <w:color w:val="808080" w:themeColor="background1" w:themeShade="80"/>
                          <w:lang w:val="el-GR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2416371" wp14:editId="659E5542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9961245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Ορθογώνιο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3352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D625F6" w14:textId="77777777" w:rsidR="00BC3EA7" w:rsidRPr="003535DE" w:rsidRDefault="00BC3EA7">
                          <w:pPr>
                            <w:jc w:val="right"/>
                            <w:rPr>
                              <w:color w:val="F8E0A2"/>
                              <w:sz w:val="28"/>
                              <w:szCs w:val="28"/>
                            </w:rPr>
                          </w:pPr>
                          <w:r w:rsidRPr="003535DE">
                            <w:rPr>
                              <w:color w:val="F8E0A2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3535DE">
                            <w:rPr>
                              <w:color w:val="F8E0A2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3535DE">
                            <w:rPr>
                              <w:color w:val="F8E0A2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3535DE">
                            <w:rPr>
                              <w:color w:val="F8E0A2"/>
                              <w:sz w:val="28"/>
                              <w:szCs w:val="28"/>
                              <w:lang w:val="el-GR"/>
                            </w:rPr>
                            <w:t>2</w:t>
                          </w:r>
                          <w:r w:rsidRPr="003535DE">
                            <w:rPr>
                              <w:color w:val="F8E0A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416371" id="Ορθογώνιο 40" o:spid="_x0000_s1029" style="position:absolute;left:0;text-align:left;margin-left:0;margin-top:0;width:36pt;height:25.2pt;z-index:251663360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" fillcolor="#003352" stroked="f" strokeweight="3pt">
              <v:textbox>
                <w:txbxContent>
                  <w:p w14:paraId="2AD625F6" w14:textId="77777777" w:rsidR="00BC3EA7" w:rsidRPr="003535DE" w:rsidRDefault="00BC3EA7">
                    <w:pPr>
                      <w:jc w:val="right"/>
                      <w:rPr>
                        <w:color w:val="F8E0A2"/>
                        <w:sz w:val="28"/>
                        <w:szCs w:val="28"/>
                      </w:rPr>
                    </w:pPr>
                    <w:r w:rsidRPr="003535DE">
                      <w:rPr>
                        <w:color w:val="F8E0A2"/>
                        <w:sz w:val="28"/>
                        <w:szCs w:val="28"/>
                      </w:rPr>
                      <w:fldChar w:fldCharType="begin"/>
                    </w:r>
                    <w:r w:rsidRPr="003535DE">
                      <w:rPr>
                        <w:color w:val="F8E0A2"/>
                        <w:sz w:val="28"/>
                        <w:szCs w:val="28"/>
                      </w:rPr>
                      <w:instrText>PAGE   \* MERGEFORMAT</w:instrText>
                    </w:r>
                    <w:r w:rsidRPr="003535DE">
                      <w:rPr>
                        <w:color w:val="F8E0A2"/>
                        <w:sz w:val="28"/>
                        <w:szCs w:val="28"/>
                      </w:rPr>
                      <w:fldChar w:fldCharType="separate"/>
                    </w:r>
                    <w:r w:rsidRPr="003535DE">
                      <w:rPr>
                        <w:color w:val="F8E0A2"/>
                        <w:sz w:val="28"/>
                        <w:szCs w:val="28"/>
                        <w:lang w:val="el-GR"/>
                      </w:rPr>
                      <w:t>2</w:t>
                    </w:r>
                    <w:r w:rsidRPr="003535DE">
                      <w:rPr>
                        <w:color w:val="F8E0A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72B2B" w14:textId="6CEA022A" w:rsidR="00BC3EA7" w:rsidRDefault="00871FA0">
    <w:pPr>
      <w:pStyle w:val="af"/>
    </w:pPr>
    <w:r w:rsidRPr="00871FA0">
      <w:rPr>
        <w:noProof/>
      </w:rPr>
      <mc:AlternateContent>
        <mc:Choice Requires="wpg">
          <w:drawing>
            <wp:anchor distT="0" distB="0" distL="0" distR="0" simplePos="0" relativeHeight="251674624" behindDoc="0" locked="0" layoutInCell="1" allowOverlap="1" wp14:anchorId="182B2514" wp14:editId="375D2802">
              <wp:simplePos x="0" y="0"/>
              <wp:positionH relativeFrom="margin">
                <wp:posOffset>21590</wp:posOffset>
              </wp:positionH>
              <wp:positionV relativeFrom="bottomMargin">
                <wp:posOffset>175895</wp:posOffset>
              </wp:positionV>
              <wp:extent cx="5943600" cy="320040"/>
              <wp:effectExtent l="0" t="0" r="20955" b="22860"/>
              <wp:wrapSquare wrapText="bothSides"/>
              <wp:docPr id="55" name="Ομάδα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  <a:solidFill>
                        <a:srgbClr val="003352"/>
                      </a:solidFill>
                    </wpg:grpSpPr>
                    <wps:wsp>
                      <wps:cNvPr id="56" name="Ορθογώνιο 56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rgbClr val="0033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Πλαίσιο κειμένου 57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grpFill/>
                        <a:ln w="6350">
                          <a:solidFill>
                            <a:srgbClr val="00335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49E3C" w14:textId="1D132B90" w:rsidR="00871FA0" w:rsidRPr="00D8512A" w:rsidRDefault="00871FA0" w:rsidP="00871FA0">
                            <w:pPr>
                              <w:spacing w:after="160" w:line="264" w:lineRule="auto"/>
                              <w:jc w:val="right"/>
                              <w:rPr>
                                <w:rFonts w:ascii="Ubuntu" w:hAnsi="Ubuntu"/>
                                <w:color w:val="FFFFFF" w:themeColor="background1"/>
                                <w:lang w:val="el-GR"/>
                              </w:rPr>
                            </w:pPr>
                            <w:r w:rsidRPr="003535DE">
                              <w:rPr>
                                <w:rFonts w:ascii="Ubuntu" w:hAnsi="Ubuntu"/>
                                <w:color w:val="F8E0A2"/>
                                <w:lang w:val="el-GR"/>
                              </w:rPr>
                              <w:t xml:space="preserve">78ο χλμ Ν.Ε.Ο.Α.Κ. Ισθμός Κορίνθου, 27411 80300, </w:t>
                            </w:r>
                            <w:hyperlink r:id="rId1" w:history="1">
                              <w:r w:rsidR="008911B7"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</w:rPr>
                                <w:t>www</w:t>
                              </w:r>
                              <w:r w:rsidR="008911B7"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  <w:lang w:val="el-GR"/>
                                </w:rPr>
                                <w:t>.</w:t>
                              </w:r>
                              <w:r w:rsidR="008911B7"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</w:rPr>
                                <w:t>pietris</w:t>
                              </w:r>
                              <w:r w:rsidR="008911B7"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  <w:lang w:val="el-GR"/>
                                </w:rPr>
                                <w:t>.</w:t>
                              </w:r>
                              <w:r w:rsidR="008911B7" w:rsidRPr="003535DE">
                                <w:rPr>
                                  <w:rStyle w:val="-"/>
                                  <w:rFonts w:ascii="Ubuntu" w:hAnsi="Ubuntu"/>
                                  <w:color w:val="F8E0A2"/>
                                </w:rPr>
                                <w:t>gr</w:t>
                              </w:r>
                            </w:hyperlink>
                            <w:r w:rsidRPr="00D8512A">
                              <w:rPr>
                                <w:rFonts w:ascii="Ubuntu" w:hAnsi="Ubuntu"/>
                                <w:color w:val="FFFFFF" w:themeColor="background1"/>
                                <w:lang w:val="el-GR"/>
                              </w:rPr>
                              <w:t xml:space="preserve">       </w:t>
                            </w:r>
                          </w:p>
                          <w:p w14:paraId="4347352B" w14:textId="77777777" w:rsidR="00871FA0" w:rsidRPr="00D8512A" w:rsidRDefault="00871FA0" w:rsidP="00871FA0">
                            <w:pPr>
                              <w:jc w:val="right"/>
                              <w:rPr>
                                <w:color w:val="808080" w:themeColor="background1" w:themeShade="8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2B2514" id="Ομάδα 55" o:spid="_x0000_s1030" style="position:absolute;left:0;text-align:left;margin-left:1.7pt;margin-top:13.85pt;width:468pt;height:25.2pt;z-index:251674624;mso-width-percent:1000;mso-wrap-distance-left:0;mso-wrap-distance-right:0;mso-position-horizontal-relative:margin;mso-position-vertical-relative:bottom-margin-area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">
              <v:rect id="Ορθογώνιο 56" o:spid="_x0000_s1031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" filled="f" strokecolor="#003352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7" o:spid="_x0000_s1032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" filled="f" strokecolor="#003352" strokeweight=".5pt">
                <v:textbox inset=",,,0">
                  <w:txbxContent>
                    <w:p w14:paraId="42549E3C" w14:textId="1D132B90" w:rsidR="00871FA0" w:rsidRPr="00D8512A" w:rsidRDefault="00871FA0" w:rsidP="00871FA0">
                      <w:pPr>
                        <w:spacing w:after="160" w:line="264" w:lineRule="auto"/>
                        <w:jc w:val="right"/>
                        <w:rPr>
                          <w:rFonts w:ascii="Ubuntu" w:hAnsi="Ubuntu"/>
                          <w:color w:val="FFFFFF" w:themeColor="background1"/>
                          <w:lang w:val="el-GR"/>
                        </w:rPr>
                      </w:pPr>
                      <w:r w:rsidRPr="003535DE">
                        <w:rPr>
                          <w:rFonts w:ascii="Ubuntu" w:hAnsi="Ubuntu"/>
                          <w:color w:val="F8E0A2"/>
                          <w:lang w:val="el-GR"/>
                        </w:rPr>
                        <w:t xml:space="preserve">78ο χλμ Ν.Ε.Ο.Α.Κ. Ισθμός Κορίνθου, 27411 80300, </w:t>
                      </w:r>
                      <w:hyperlink r:id="rId2" w:history="1">
                        <w:r w:rsidR="008911B7" w:rsidRPr="003535DE">
                          <w:rPr>
                            <w:rStyle w:val="-"/>
                            <w:rFonts w:ascii="Ubuntu" w:hAnsi="Ubuntu"/>
                            <w:color w:val="F8E0A2"/>
                          </w:rPr>
                          <w:t>www</w:t>
                        </w:r>
                        <w:r w:rsidR="008911B7" w:rsidRPr="003535DE">
                          <w:rPr>
                            <w:rStyle w:val="-"/>
                            <w:rFonts w:ascii="Ubuntu" w:hAnsi="Ubuntu"/>
                            <w:color w:val="F8E0A2"/>
                            <w:lang w:val="el-GR"/>
                          </w:rPr>
                          <w:t>.</w:t>
                        </w:r>
                        <w:r w:rsidR="008911B7" w:rsidRPr="003535DE">
                          <w:rPr>
                            <w:rStyle w:val="-"/>
                            <w:rFonts w:ascii="Ubuntu" w:hAnsi="Ubuntu"/>
                            <w:color w:val="F8E0A2"/>
                          </w:rPr>
                          <w:t>pietris</w:t>
                        </w:r>
                        <w:r w:rsidR="008911B7" w:rsidRPr="003535DE">
                          <w:rPr>
                            <w:rStyle w:val="-"/>
                            <w:rFonts w:ascii="Ubuntu" w:hAnsi="Ubuntu"/>
                            <w:color w:val="F8E0A2"/>
                            <w:lang w:val="el-GR"/>
                          </w:rPr>
                          <w:t>.</w:t>
                        </w:r>
                        <w:r w:rsidR="008911B7" w:rsidRPr="003535DE">
                          <w:rPr>
                            <w:rStyle w:val="-"/>
                            <w:rFonts w:ascii="Ubuntu" w:hAnsi="Ubuntu"/>
                            <w:color w:val="F8E0A2"/>
                          </w:rPr>
                          <w:t>gr</w:t>
                        </w:r>
                      </w:hyperlink>
                      <w:r w:rsidRPr="00D8512A">
                        <w:rPr>
                          <w:rFonts w:ascii="Ubuntu" w:hAnsi="Ubuntu"/>
                          <w:color w:val="FFFFFF" w:themeColor="background1"/>
                          <w:lang w:val="el-GR"/>
                        </w:rPr>
                        <w:t xml:space="preserve">       </w:t>
                      </w:r>
                    </w:p>
                    <w:p w14:paraId="4347352B" w14:textId="77777777" w:rsidR="00871FA0" w:rsidRPr="00D8512A" w:rsidRDefault="00871FA0" w:rsidP="00871FA0">
                      <w:pPr>
                        <w:jc w:val="right"/>
                        <w:rPr>
                          <w:color w:val="808080" w:themeColor="background1" w:themeShade="80"/>
                          <w:lang w:val="el-GR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1FA0">
      <w:rPr>
        <w:noProof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3FCD8B36" wp14:editId="5E81DF37">
              <wp:simplePos x="0" y="0"/>
              <wp:positionH relativeFrom="rightMargin">
                <wp:posOffset>21590</wp:posOffset>
              </wp:positionH>
              <wp:positionV relativeFrom="bottomMargin">
                <wp:posOffset>175895</wp:posOffset>
              </wp:positionV>
              <wp:extent cx="457200" cy="320040"/>
              <wp:effectExtent l="0" t="0" r="0" b="3810"/>
              <wp:wrapSquare wrapText="bothSides"/>
              <wp:docPr id="54" name="Ορθογώνιο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3352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5761ED" w14:textId="77777777" w:rsidR="00871FA0" w:rsidRPr="003535DE" w:rsidRDefault="00871FA0" w:rsidP="00871FA0">
                          <w:pPr>
                            <w:jc w:val="right"/>
                            <w:rPr>
                              <w:color w:val="F8E0A2"/>
                              <w:sz w:val="28"/>
                              <w:szCs w:val="28"/>
                            </w:rPr>
                          </w:pPr>
                          <w:r w:rsidRPr="003535DE">
                            <w:rPr>
                              <w:color w:val="F8E0A2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3535DE">
                            <w:rPr>
                              <w:color w:val="F8E0A2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3535DE">
                            <w:rPr>
                              <w:color w:val="F8E0A2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3535DE">
                            <w:rPr>
                              <w:color w:val="F8E0A2"/>
                              <w:sz w:val="28"/>
                              <w:szCs w:val="28"/>
                              <w:lang w:val="el-GR"/>
                            </w:rPr>
                            <w:t>2</w:t>
                          </w:r>
                          <w:r w:rsidRPr="003535DE">
                            <w:rPr>
                              <w:color w:val="F8E0A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CD8B36" id="Ορθογώνιο 54" o:spid="_x0000_s1033" style="position:absolute;left:0;text-align:left;margin-left:1.7pt;margin-top:13.85pt;width:36pt;height:25.2pt;z-index:25167360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" fillcolor="#003352" stroked="f" strokeweight="3pt">
              <v:textbox>
                <w:txbxContent>
                  <w:p w14:paraId="5B5761ED" w14:textId="77777777" w:rsidR="00871FA0" w:rsidRPr="003535DE" w:rsidRDefault="00871FA0" w:rsidP="00871FA0">
                    <w:pPr>
                      <w:jc w:val="right"/>
                      <w:rPr>
                        <w:color w:val="F8E0A2"/>
                        <w:sz w:val="28"/>
                        <w:szCs w:val="28"/>
                      </w:rPr>
                    </w:pPr>
                    <w:r w:rsidRPr="003535DE">
                      <w:rPr>
                        <w:color w:val="F8E0A2"/>
                        <w:sz w:val="28"/>
                        <w:szCs w:val="28"/>
                      </w:rPr>
                      <w:fldChar w:fldCharType="begin"/>
                    </w:r>
                    <w:r w:rsidRPr="003535DE">
                      <w:rPr>
                        <w:color w:val="F8E0A2"/>
                        <w:sz w:val="28"/>
                        <w:szCs w:val="28"/>
                      </w:rPr>
                      <w:instrText>PAGE   \* MERGEFORMAT</w:instrText>
                    </w:r>
                    <w:r w:rsidRPr="003535DE">
                      <w:rPr>
                        <w:color w:val="F8E0A2"/>
                        <w:sz w:val="28"/>
                        <w:szCs w:val="28"/>
                      </w:rPr>
                      <w:fldChar w:fldCharType="separate"/>
                    </w:r>
                    <w:r w:rsidRPr="003535DE">
                      <w:rPr>
                        <w:color w:val="F8E0A2"/>
                        <w:sz w:val="28"/>
                        <w:szCs w:val="28"/>
                        <w:lang w:val="el-GR"/>
                      </w:rPr>
                      <w:t>2</w:t>
                    </w:r>
                    <w:r w:rsidRPr="003535DE">
                      <w:rPr>
                        <w:color w:val="F8E0A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64377" w14:textId="77777777" w:rsidR="00BA0245" w:rsidRDefault="00BA0245">
      <w:r>
        <w:separator/>
      </w:r>
    </w:p>
    <w:p w14:paraId="5E76F164" w14:textId="77777777" w:rsidR="00BA0245" w:rsidRDefault="00BA0245"/>
    <w:p w14:paraId="14176CE9" w14:textId="77777777" w:rsidR="00BA0245" w:rsidRDefault="00BA0245"/>
    <w:p w14:paraId="61B9E97B" w14:textId="77777777" w:rsidR="00BA0245" w:rsidRDefault="00BA0245"/>
    <w:p w14:paraId="343EEE6C" w14:textId="77777777" w:rsidR="00BA0245" w:rsidRDefault="00BA0245"/>
    <w:p w14:paraId="6D4D7DCC" w14:textId="77777777" w:rsidR="00BA0245" w:rsidRDefault="00BA0245"/>
    <w:p w14:paraId="50DFEFC6" w14:textId="77777777" w:rsidR="00BA0245" w:rsidRDefault="00BA0245"/>
    <w:p w14:paraId="39FE51BA" w14:textId="77777777" w:rsidR="00BA0245" w:rsidRDefault="00BA0245"/>
    <w:p w14:paraId="6C921B64" w14:textId="77777777" w:rsidR="00BA0245" w:rsidRDefault="00BA0245"/>
  </w:footnote>
  <w:footnote w:type="continuationSeparator" w:id="0">
    <w:p w14:paraId="5DD86C76" w14:textId="77777777" w:rsidR="00BA0245" w:rsidRDefault="00BA0245">
      <w:r>
        <w:continuationSeparator/>
      </w:r>
    </w:p>
    <w:p w14:paraId="52C5D5B7" w14:textId="77777777" w:rsidR="00BA0245" w:rsidRDefault="00BA0245"/>
    <w:p w14:paraId="0AA4A813" w14:textId="77777777" w:rsidR="00BA0245" w:rsidRDefault="00BA0245"/>
    <w:p w14:paraId="69D0852A" w14:textId="77777777" w:rsidR="00BA0245" w:rsidRDefault="00BA0245"/>
    <w:p w14:paraId="7F919929" w14:textId="77777777" w:rsidR="00BA0245" w:rsidRDefault="00BA0245"/>
    <w:p w14:paraId="0FADB23C" w14:textId="77777777" w:rsidR="00BA0245" w:rsidRDefault="00BA0245"/>
    <w:p w14:paraId="159B507C" w14:textId="77777777" w:rsidR="00BA0245" w:rsidRDefault="00BA0245"/>
    <w:p w14:paraId="026B70BB" w14:textId="77777777" w:rsidR="00BA0245" w:rsidRDefault="00BA0245"/>
    <w:p w14:paraId="6ED05494" w14:textId="77777777" w:rsidR="00BA0245" w:rsidRDefault="00BA02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27E51" w14:textId="1585FF97" w:rsidR="003A57F4" w:rsidRDefault="00AC12DF" w:rsidP="00991D42">
    <w:pPr>
      <w:pStyle w:val="ae"/>
      <w:jc w:val="right"/>
    </w:pPr>
    <w:r>
      <w:rPr>
        <w:noProof/>
        <w:lang w:val="el-GR"/>
      </w:rPr>
      <mc:AlternateContent>
        <mc:Choice Requires="wps">
          <w:drawing>
            <wp:anchor distT="0" distB="0" distL="114300" distR="114300" simplePos="0" relativeHeight="251660288" behindDoc="1" locked="0" layoutInCell="0" allowOverlap="0" wp14:anchorId="3D08E9FB" wp14:editId="3BC851E2">
              <wp:simplePos x="0" y="0"/>
              <wp:positionH relativeFrom="margin">
                <wp:posOffset>-713740</wp:posOffset>
              </wp:positionH>
              <wp:positionV relativeFrom="margin">
                <wp:posOffset>-241935</wp:posOffset>
              </wp:positionV>
              <wp:extent cx="7139940" cy="0"/>
              <wp:effectExtent l="38100" t="38100" r="41910" b="38100"/>
              <wp:wrapNone/>
              <wp:docPr id="17" name="Ευθεία γραμμή σύνδεσης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39940" cy="0"/>
                      </a:xfrm>
                      <a:prstGeom prst="line">
                        <a:avLst/>
                      </a:prstGeom>
                      <a:ln w="31750" cap="flat" cmpd="sng">
                        <a:gradFill>
                          <a:gsLst>
                            <a:gs pos="0">
                              <a:srgbClr val="003352"/>
                            </a:gs>
                            <a:gs pos="50000">
                              <a:srgbClr val="F8E0A2"/>
                            </a:gs>
                            <a:gs pos="100000">
                              <a:srgbClr val="003352"/>
                            </a:gs>
                          </a:gsLst>
                          <a:lin ang="0" scaled="0"/>
                        </a:gradFill>
                        <a:prstDash val="solid"/>
                        <a:miter lim="800000"/>
                        <a:headEnd type="diamond" w="sm" len="sm"/>
                        <a:tailEnd type="oval" w="sm" len="sm"/>
                      </a:ln>
                      <a:effectLst>
                        <a:softEdge rad="0"/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48804E" id="Ευθεία γραμμή σύνδεσης 1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56.2pt,-19.05pt" to="506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" o:allowincell="f" o:allowoverlap="f" strokeweight="2.5pt">
              <v:stroke startarrow="diamond" startarrowwidth="narrow" startarrowlength="short" endarrow="oval" endarrowwidth="narrow" endarrowlength="short" joinstyle="miter"/>
              <w10:wrap anchorx="margin" anchory="margin"/>
            </v:line>
          </w:pict>
        </mc:Fallback>
      </mc:AlternateContent>
    </w:r>
    <w:r>
      <w:rPr>
        <w:noProof/>
        <w:lang w:val="el-GR"/>
      </w:rPr>
      <w:drawing>
        <wp:anchor distT="0" distB="0" distL="114300" distR="114300" simplePos="0" relativeHeight="251668480" behindDoc="1" locked="0" layoutInCell="1" allowOverlap="1" wp14:anchorId="63090B3B" wp14:editId="5508F913">
          <wp:simplePos x="0" y="0"/>
          <wp:positionH relativeFrom="column">
            <wp:posOffset>5905500</wp:posOffset>
          </wp:positionH>
          <wp:positionV relativeFrom="paragraph">
            <wp:posOffset>152400</wp:posOffset>
          </wp:positionV>
          <wp:extent cx="779145" cy="779145"/>
          <wp:effectExtent l="0" t="0" r="1905" b="1905"/>
          <wp:wrapTight wrapText="bothSides">
            <wp:wrapPolygon edited="0">
              <wp:start x="6337" y="0"/>
              <wp:lineTo x="0" y="3169"/>
              <wp:lineTo x="0" y="14259"/>
              <wp:lineTo x="528" y="16900"/>
              <wp:lineTo x="5809" y="21125"/>
              <wp:lineTo x="6337" y="21125"/>
              <wp:lineTo x="14787" y="21125"/>
              <wp:lineTo x="15315" y="21125"/>
              <wp:lineTo x="20597" y="16900"/>
              <wp:lineTo x="21125" y="14259"/>
              <wp:lineTo x="21125" y="3169"/>
              <wp:lineTo x="14787" y="0"/>
              <wp:lineTo x="6337" y="0"/>
            </wp:wrapPolygon>
          </wp:wrapTight>
          <wp:docPr id="174" name="Εικόνα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Εικόνα 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77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0B850" w14:textId="3AB6B2F3" w:rsidR="00BC3EA7" w:rsidRDefault="00574621">
    <w:pPr>
      <w:pStyle w:val="ae"/>
    </w:pPr>
    <w:r w:rsidRPr="00574621">
      <w:rPr>
        <w:noProof/>
      </w:rPr>
      <w:drawing>
        <wp:anchor distT="0" distB="0" distL="114300" distR="114300" simplePos="0" relativeHeight="251670528" behindDoc="1" locked="0" layoutInCell="1" allowOverlap="1" wp14:anchorId="11992308" wp14:editId="18CC83E1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6227445" cy="1832610"/>
          <wp:effectExtent l="19050" t="0" r="20955" b="548640"/>
          <wp:wrapNone/>
          <wp:docPr id="175" name="Εικόνα 1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Εικόνα 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7445" cy="183261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E0A907" w14:textId="4D963B4A" w:rsidR="00737733" w:rsidRDefault="008B4984" w:rsidP="000968E6">
    <w:pPr>
      <w:pStyle w:val="ae"/>
      <w:tabs>
        <w:tab w:val="clear" w:pos="4320"/>
        <w:tab w:val="clear" w:pos="8640"/>
        <w:tab w:val="left" w:pos="7245"/>
      </w:tabs>
    </w:pPr>
    <w:r w:rsidRPr="00574621">
      <w:rPr>
        <w:noProof/>
      </w:rPr>
      <w:drawing>
        <wp:anchor distT="0" distB="0" distL="114300" distR="114300" simplePos="0" relativeHeight="251671552" behindDoc="1" locked="0" layoutInCell="1" allowOverlap="1" wp14:anchorId="7B2ED7FB" wp14:editId="244D4964">
          <wp:simplePos x="0" y="0"/>
          <wp:positionH relativeFrom="column">
            <wp:posOffset>2411730</wp:posOffset>
          </wp:positionH>
          <wp:positionV relativeFrom="paragraph">
            <wp:posOffset>59690</wp:posOffset>
          </wp:positionV>
          <wp:extent cx="1391920" cy="1391920"/>
          <wp:effectExtent l="152400" t="152400" r="341630" b="341630"/>
          <wp:wrapNone/>
          <wp:docPr id="176" name="Εικόνα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Εικόνα 3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13919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8E6">
      <w:tab/>
    </w:r>
  </w:p>
  <w:p w14:paraId="4864C18C" w14:textId="7044A6C7" w:rsidR="00737733" w:rsidRDefault="00737733">
    <w:pPr>
      <w:pStyle w:val="ae"/>
    </w:pPr>
  </w:p>
  <w:p w14:paraId="321DED3F" w14:textId="3E18D27B" w:rsidR="00737733" w:rsidRDefault="00737733">
    <w:pPr>
      <w:pStyle w:val="ae"/>
    </w:pPr>
  </w:p>
  <w:p w14:paraId="04F510E9" w14:textId="3BB8F7EE" w:rsidR="00737733" w:rsidRDefault="00737733">
    <w:pPr>
      <w:pStyle w:val="ae"/>
    </w:pPr>
  </w:p>
  <w:p w14:paraId="4F1C80A6" w14:textId="08878F2A" w:rsidR="00737733" w:rsidRDefault="0073773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 w15:restartNumberingAfterBreak="0">
    <w:nsid w:val="14390FC9"/>
    <w:multiLevelType w:val="hybridMultilevel"/>
    <w:tmpl w:val="942AB7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3371"/>
    <w:multiLevelType w:val="hybridMultilevel"/>
    <w:tmpl w:val="C944F05A"/>
    <w:lvl w:ilvl="0" w:tplc="04080009">
      <w:start w:val="1"/>
      <w:numFmt w:val="bullet"/>
      <w:lvlText w:val=""/>
      <w:lvlJc w:val="left"/>
      <w:pPr>
        <w:ind w:left="262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2" w15:restartNumberingAfterBreak="0">
    <w:nsid w:val="2B175625"/>
    <w:multiLevelType w:val="hybridMultilevel"/>
    <w:tmpl w:val="DF5C6A38"/>
    <w:lvl w:ilvl="0" w:tplc="04080009">
      <w:start w:val="1"/>
      <w:numFmt w:val="bullet"/>
      <w:lvlText w:val=""/>
      <w:lvlJc w:val="left"/>
      <w:pPr>
        <w:ind w:left="1919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534903">
    <w:abstractNumId w:val="9"/>
  </w:num>
  <w:num w:numId="2" w16cid:durableId="1524006327">
    <w:abstractNumId w:val="9"/>
  </w:num>
  <w:num w:numId="3" w16cid:durableId="732309428">
    <w:abstractNumId w:val="7"/>
  </w:num>
  <w:num w:numId="4" w16cid:durableId="1056703742">
    <w:abstractNumId w:val="7"/>
  </w:num>
  <w:num w:numId="5" w16cid:durableId="856652374">
    <w:abstractNumId w:val="6"/>
  </w:num>
  <w:num w:numId="6" w16cid:durableId="512766663">
    <w:abstractNumId w:val="6"/>
  </w:num>
  <w:num w:numId="7" w16cid:durableId="559632899">
    <w:abstractNumId w:val="5"/>
  </w:num>
  <w:num w:numId="8" w16cid:durableId="453325791">
    <w:abstractNumId w:val="5"/>
  </w:num>
  <w:num w:numId="9" w16cid:durableId="1989238639">
    <w:abstractNumId w:val="4"/>
  </w:num>
  <w:num w:numId="10" w16cid:durableId="1907569843">
    <w:abstractNumId w:val="4"/>
  </w:num>
  <w:num w:numId="11" w16cid:durableId="106195573">
    <w:abstractNumId w:val="8"/>
  </w:num>
  <w:num w:numId="12" w16cid:durableId="227349573">
    <w:abstractNumId w:val="3"/>
  </w:num>
  <w:num w:numId="13" w16cid:durableId="1030642445">
    <w:abstractNumId w:val="2"/>
  </w:num>
  <w:num w:numId="14" w16cid:durableId="270287254">
    <w:abstractNumId w:val="1"/>
  </w:num>
  <w:num w:numId="15" w16cid:durableId="256327254">
    <w:abstractNumId w:val="0"/>
  </w:num>
  <w:num w:numId="16" w16cid:durableId="537275829">
    <w:abstractNumId w:val="9"/>
  </w:num>
  <w:num w:numId="17" w16cid:durableId="895436796">
    <w:abstractNumId w:val="7"/>
  </w:num>
  <w:num w:numId="18" w16cid:durableId="1424257596">
    <w:abstractNumId w:val="6"/>
  </w:num>
  <w:num w:numId="19" w16cid:durableId="1622883073">
    <w:abstractNumId w:val="5"/>
  </w:num>
  <w:num w:numId="20" w16cid:durableId="1924678717">
    <w:abstractNumId w:val="4"/>
  </w:num>
  <w:num w:numId="21" w16cid:durableId="1565141830">
    <w:abstractNumId w:val="11"/>
  </w:num>
  <w:num w:numId="22" w16cid:durableId="1826897010">
    <w:abstractNumId w:val="12"/>
  </w:num>
  <w:num w:numId="23" w16cid:durableId="15454366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displayBackgroundShape/>
  <w:hideGrammaticalErrors/>
  <w:proofState w:grammar="clean"/>
  <w:attachedTemplate r:id="rId1"/>
  <w:defaultTabStop w:val="709"/>
  <w:hyphenationZone w:val="4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F0D"/>
    <w:rsid w:val="00046A83"/>
    <w:rsid w:val="00052EC3"/>
    <w:rsid w:val="0008253E"/>
    <w:rsid w:val="00095316"/>
    <w:rsid w:val="000968E6"/>
    <w:rsid w:val="000B05B9"/>
    <w:rsid w:val="000B05DC"/>
    <w:rsid w:val="00163627"/>
    <w:rsid w:val="00165ACD"/>
    <w:rsid w:val="00167B9D"/>
    <w:rsid w:val="001C2C9A"/>
    <w:rsid w:val="001C3884"/>
    <w:rsid w:val="001D63B9"/>
    <w:rsid w:val="0023025C"/>
    <w:rsid w:val="00233510"/>
    <w:rsid w:val="002410EB"/>
    <w:rsid w:val="00291CB4"/>
    <w:rsid w:val="00297ACF"/>
    <w:rsid w:val="002C15D6"/>
    <w:rsid w:val="002C2FAD"/>
    <w:rsid w:val="002E4C82"/>
    <w:rsid w:val="003125E3"/>
    <w:rsid w:val="00314F3B"/>
    <w:rsid w:val="0033018A"/>
    <w:rsid w:val="003535DE"/>
    <w:rsid w:val="003A57F4"/>
    <w:rsid w:val="003D538D"/>
    <w:rsid w:val="003D7C32"/>
    <w:rsid w:val="00427776"/>
    <w:rsid w:val="00460260"/>
    <w:rsid w:val="00471D8B"/>
    <w:rsid w:val="004738E2"/>
    <w:rsid w:val="00477380"/>
    <w:rsid w:val="004941BC"/>
    <w:rsid w:val="004D470C"/>
    <w:rsid w:val="004E2095"/>
    <w:rsid w:val="005468E3"/>
    <w:rsid w:val="0056780A"/>
    <w:rsid w:val="00574621"/>
    <w:rsid w:val="00575B89"/>
    <w:rsid w:val="00583E0C"/>
    <w:rsid w:val="005C57F9"/>
    <w:rsid w:val="005F67E1"/>
    <w:rsid w:val="0060516B"/>
    <w:rsid w:val="0065773D"/>
    <w:rsid w:val="00695454"/>
    <w:rsid w:val="006C1104"/>
    <w:rsid w:val="006D0257"/>
    <w:rsid w:val="006D3FDE"/>
    <w:rsid w:val="006F1A68"/>
    <w:rsid w:val="007156D0"/>
    <w:rsid w:val="00737733"/>
    <w:rsid w:val="0078547C"/>
    <w:rsid w:val="00795F4B"/>
    <w:rsid w:val="007B1023"/>
    <w:rsid w:val="007B75CA"/>
    <w:rsid w:val="00870130"/>
    <w:rsid w:val="00871FA0"/>
    <w:rsid w:val="00883C20"/>
    <w:rsid w:val="008911B7"/>
    <w:rsid w:val="00894E94"/>
    <w:rsid w:val="008B4984"/>
    <w:rsid w:val="0090397F"/>
    <w:rsid w:val="009159C7"/>
    <w:rsid w:val="0094082E"/>
    <w:rsid w:val="009429EA"/>
    <w:rsid w:val="0098022E"/>
    <w:rsid w:val="00991D42"/>
    <w:rsid w:val="009C1088"/>
    <w:rsid w:val="009D106E"/>
    <w:rsid w:val="009E14AC"/>
    <w:rsid w:val="009E6480"/>
    <w:rsid w:val="00A0003A"/>
    <w:rsid w:val="00A66214"/>
    <w:rsid w:val="00A90F2C"/>
    <w:rsid w:val="00AA6E88"/>
    <w:rsid w:val="00AB00A6"/>
    <w:rsid w:val="00AB5B7C"/>
    <w:rsid w:val="00AC0990"/>
    <w:rsid w:val="00AC12DF"/>
    <w:rsid w:val="00AF6979"/>
    <w:rsid w:val="00B33F3D"/>
    <w:rsid w:val="00B61D63"/>
    <w:rsid w:val="00B84133"/>
    <w:rsid w:val="00BA0245"/>
    <w:rsid w:val="00BC3EA7"/>
    <w:rsid w:val="00BF116A"/>
    <w:rsid w:val="00C41E6A"/>
    <w:rsid w:val="00C73FB0"/>
    <w:rsid w:val="00C96320"/>
    <w:rsid w:val="00CB4BF0"/>
    <w:rsid w:val="00CD2A59"/>
    <w:rsid w:val="00D028E4"/>
    <w:rsid w:val="00D162D3"/>
    <w:rsid w:val="00D8512A"/>
    <w:rsid w:val="00D978BD"/>
    <w:rsid w:val="00DA5DF7"/>
    <w:rsid w:val="00DF7F70"/>
    <w:rsid w:val="00E12AD4"/>
    <w:rsid w:val="00E361F8"/>
    <w:rsid w:val="00E401C2"/>
    <w:rsid w:val="00E70887"/>
    <w:rsid w:val="00E9280F"/>
    <w:rsid w:val="00EB1842"/>
    <w:rsid w:val="00EF055E"/>
    <w:rsid w:val="00F05AEE"/>
    <w:rsid w:val="00F44880"/>
    <w:rsid w:val="00F56F0D"/>
    <w:rsid w:val="00F6341A"/>
    <w:rsid w:val="00FA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A112E"/>
  <w15:docId w15:val="{46D66A29-3606-4C90-AF14-31EE6556B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300" w:lineRule="auto"/>
      <w:jc w:val="both"/>
    </w:pPr>
  </w:style>
  <w:style w:type="paragraph" w:styleId="1">
    <w:name w:val="heading 1"/>
    <w:basedOn w:val="a0"/>
    <w:next w:val="a0"/>
    <w:link w:val="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20">
    <w:name w:val="heading 2"/>
    <w:basedOn w:val="a0"/>
    <w:next w:val="a0"/>
    <w:link w:val="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30">
    <w:name w:val="heading 3"/>
    <w:basedOn w:val="a0"/>
    <w:next w:val="a0"/>
    <w:link w:val="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40">
    <w:name w:val="heading 4"/>
    <w:basedOn w:val="a0"/>
    <w:next w:val="a0"/>
    <w:link w:val="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basedOn w:val="a1"/>
    <w:link w:val="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2Char">
    <w:name w:val="Επικεφαλίδα 2 Char"/>
    <w:basedOn w:val="a1"/>
    <w:link w:val="20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3Char">
    <w:name w:val="Επικεφαλίδα 3 Char"/>
    <w:basedOn w:val="a1"/>
    <w:link w:val="30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4Char">
    <w:name w:val="Επικεφαλίδα 4 Char"/>
    <w:basedOn w:val="a1"/>
    <w:link w:val="40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Char">
    <w:name w:val="Επικεφαλίδα 5 Char"/>
    <w:basedOn w:val="a1"/>
    <w:link w:val="50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6Char">
    <w:name w:val="Επικεφαλίδα 6 Char"/>
    <w:basedOn w:val="a1"/>
    <w:link w:val="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7Char">
    <w:name w:val="Επικεφαλίδα 7 Char"/>
    <w:basedOn w:val="a1"/>
    <w:link w:val="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8Char">
    <w:name w:val="Επικεφαλίδα 8 Char"/>
    <w:basedOn w:val="a1"/>
    <w:link w:val="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9Char">
    <w:name w:val="Επικεφαλίδα 9 Char"/>
    <w:basedOn w:val="a1"/>
    <w:link w:val="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a4">
    <w:name w:val="Strong"/>
    <w:basedOn w:val="a1"/>
    <w:uiPriority w:val="22"/>
    <w:qFormat/>
    <w:rPr>
      <w:b/>
      <w:bCs/>
    </w:rPr>
  </w:style>
  <w:style w:type="character" w:styleId="a5">
    <w:name w:val="Emphasis"/>
    <w:basedOn w:val="a1"/>
    <w:uiPriority w:val="20"/>
    <w:qFormat/>
    <w:rPr>
      <w:b/>
      <w:i/>
      <w:iCs/>
      <w:color w:val="6F6F74" w:themeColor="accent1"/>
    </w:rPr>
  </w:style>
  <w:style w:type="character" w:customStyle="1" w:styleId="a6">
    <w:name w:val="Χαρακτήρας έντονης σύστασης"/>
    <w:basedOn w:val="a1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7">
    <w:name w:val="Χαρακτήρας διακριτικής σύστασης"/>
    <w:basedOn w:val="a1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a8">
    <w:name w:val="Χαρακτήρας τίτλου βιβλίου"/>
    <w:basedOn w:val="a1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a9">
    <w:name w:val="Χαρακτήρας έντονης έμφασης"/>
    <w:basedOn w:val="a1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a">
    <w:name w:val="Χαρακτήρας διακριτικής έμφασης"/>
    <w:basedOn w:val="a1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ab">
    <w:name w:val="Quote"/>
    <w:basedOn w:val="a0"/>
    <w:next w:val="a0"/>
    <w:link w:val="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har">
    <w:name w:val="Απόσπασμα Char"/>
    <w:basedOn w:val="a1"/>
    <w:link w:val="ab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ac">
    <w:name w:val="Intense Quote"/>
    <w:basedOn w:val="a0"/>
    <w:next w:val="a0"/>
    <w:link w:val="Char0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ad">
    <w:name w:val="Table Grid"/>
    <w:basedOn w:val="a2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0"/>
    <w:link w:val="Char1"/>
    <w:uiPriority w:val="99"/>
    <w:unhideWhenUsed/>
    <w:pPr>
      <w:tabs>
        <w:tab w:val="center" w:pos="4320"/>
        <w:tab w:val="right" w:pos="8640"/>
      </w:tabs>
    </w:pPr>
  </w:style>
  <w:style w:type="character" w:customStyle="1" w:styleId="Char1">
    <w:name w:val="Κεφαλίδα Char"/>
    <w:basedOn w:val="a1"/>
    <w:link w:val="ae"/>
    <w:uiPriority w:val="99"/>
    <w:rPr>
      <w:rFonts w:cs="Times New Roman"/>
      <w:color w:val="000000"/>
      <w:szCs w:val="20"/>
    </w:rPr>
  </w:style>
  <w:style w:type="paragraph" w:styleId="af">
    <w:name w:val="footer"/>
    <w:basedOn w:val="a0"/>
    <w:link w:val="Char2"/>
    <w:uiPriority w:val="99"/>
    <w:unhideWhenUsed/>
    <w:pPr>
      <w:tabs>
        <w:tab w:val="center" w:pos="4320"/>
        <w:tab w:val="right" w:pos="8640"/>
      </w:tabs>
    </w:pPr>
  </w:style>
  <w:style w:type="character" w:customStyle="1" w:styleId="Char2">
    <w:name w:val="Υποσέλιδο Char"/>
    <w:basedOn w:val="a1"/>
    <w:link w:val="af"/>
    <w:uiPriority w:val="99"/>
    <w:rPr>
      <w:rFonts w:cs="Times New Roman"/>
      <w:color w:val="000000"/>
      <w:szCs w:val="20"/>
    </w:rPr>
  </w:style>
  <w:style w:type="paragraph" w:styleId="af0">
    <w:name w:val="Balloon Text"/>
    <w:basedOn w:val="a0"/>
    <w:link w:val="Char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1"/>
    <w:link w:val="af0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af2">
    <w:name w:val="No Spacing"/>
    <w:link w:val="Char4"/>
    <w:uiPriority w:val="1"/>
    <w:qFormat/>
    <w:pPr>
      <w:spacing w:after="0" w:line="240" w:lineRule="auto"/>
    </w:pPr>
  </w:style>
  <w:style w:type="paragraph" w:styleId="af3">
    <w:name w:val="Block Text"/>
    <w:aliases w:val="Παράθεση αποσπάσματος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paragraph" w:styleId="a">
    <w:name w:val="List Bullet"/>
    <w:basedOn w:val="a0"/>
    <w:uiPriority w:val="6"/>
    <w:unhideWhenUsed/>
    <w:pPr>
      <w:numPr>
        <w:numId w:val="16"/>
      </w:numPr>
      <w:spacing w:after="0"/>
      <w:contextualSpacing/>
    </w:pPr>
  </w:style>
  <w:style w:type="paragraph" w:styleId="2">
    <w:name w:val="List Bullet 2"/>
    <w:basedOn w:val="a0"/>
    <w:uiPriority w:val="6"/>
    <w:unhideWhenUsed/>
    <w:pPr>
      <w:numPr>
        <w:numId w:val="17"/>
      </w:numPr>
      <w:spacing w:after="0"/>
    </w:pPr>
  </w:style>
  <w:style w:type="paragraph" w:styleId="3">
    <w:name w:val="List Bullet 3"/>
    <w:basedOn w:val="a0"/>
    <w:uiPriority w:val="6"/>
    <w:unhideWhenUsed/>
    <w:pPr>
      <w:numPr>
        <w:numId w:val="18"/>
      </w:numPr>
      <w:spacing w:after="0"/>
    </w:pPr>
  </w:style>
  <w:style w:type="paragraph" w:styleId="4">
    <w:name w:val="List Bullet 4"/>
    <w:basedOn w:val="a0"/>
    <w:uiPriority w:val="6"/>
    <w:unhideWhenUsed/>
    <w:pPr>
      <w:numPr>
        <w:numId w:val="19"/>
      </w:numPr>
      <w:spacing w:after="0"/>
    </w:pPr>
  </w:style>
  <w:style w:type="paragraph" w:styleId="5">
    <w:name w:val="List Bullet 5"/>
    <w:basedOn w:val="a0"/>
    <w:uiPriority w:val="6"/>
    <w:unhideWhenUsed/>
    <w:pPr>
      <w:numPr>
        <w:numId w:val="20"/>
      </w:numPr>
      <w:spacing w:after="0"/>
    </w:pPr>
  </w:style>
  <w:style w:type="paragraph" w:styleId="10">
    <w:name w:val="toc 1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 w:themeColor="accent2"/>
    </w:rPr>
  </w:style>
  <w:style w:type="paragraph" w:styleId="21">
    <w:name w:val="toc 2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1">
    <w:name w:val="toc 4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1">
    <w:name w:val="toc 5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0">
    <w:name w:val="toc 6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0">
    <w:name w:val="toc 7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0">
    <w:name w:val="toc 8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0">
    <w:name w:val="toc 9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-">
    <w:name w:val="Hyperlink"/>
    <w:basedOn w:val="a1"/>
    <w:uiPriority w:val="99"/>
    <w:unhideWhenUsed/>
    <w:rPr>
      <w:color w:val="000000"/>
      <w:u w:val="single"/>
    </w:rPr>
  </w:style>
  <w:style w:type="character" w:styleId="af4">
    <w:name w:val="Book Title"/>
    <w:basedOn w:val="a1"/>
    <w:uiPriority w:val="33"/>
    <w:qFormat/>
    <w:rPr>
      <w:b/>
      <w:bCs/>
      <w:caps w:val="0"/>
      <w:smallCaps/>
      <w:spacing w:val="10"/>
    </w:rPr>
  </w:style>
  <w:style w:type="character" w:styleId="af5">
    <w:name w:val="Intense Emphasis"/>
    <w:basedOn w:val="a1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af6">
    <w:name w:val="Intense Reference"/>
    <w:basedOn w:val="a1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af7">
    <w:name w:val="Subtle Emphasis"/>
    <w:basedOn w:val="a1"/>
    <w:uiPriority w:val="19"/>
    <w:qFormat/>
    <w:rPr>
      <w:i/>
      <w:iCs/>
      <w:color w:val="595959" w:themeColor="text1" w:themeTint="A6"/>
    </w:rPr>
  </w:style>
  <w:style w:type="character" w:styleId="af8">
    <w:name w:val="Subtle Reference"/>
    <w:basedOn w:val="a1"/>
    <w:uiPriority w:val="31"/>
    <w:qFormat/>
    <w:rPr>
      <w:smallCaps/>
      <w:color w:val="000000"/>
      <w:u w:val="single"/>
    </w:rPr>
  </w:style>
  <w:style w:type="paragraph" w:styleId="af9">
    <w:name w:val="Closing"/>
    <w:basedOn w:val="a0"/>
    <w:link w:val="Char5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har5">
    <w:name w:val="Κλείσιμο Char"/>
    <w:basedOn w:val="a1"/>
    <w:link w:val="af9"/>
    <w:uiPriority w:val="5"/>
    <w:rPr>
      <w:b/>
      <w:i/>
      <w:color w:val="46464A" w:themeColor="text2"/>
      <w:sz w:val="24"/>
    </w:rPr>
  </w:style>
  <w:style w:type="paragraph" w:customStyle="1" w:styleId="afa">
    <w:name w:val="Διεύθυνση παραλήπτη"/>
    <w:basedOn w:val="af2"/>
    <w:link w:val="afb"/>
    <w:uiPriority w:val="3"/>
    <w:qFormat/>
    <w:pPr>
      <w:spacing w:after="360"/>
      <w:contextualSpacing/>
      <w:jc w:val="center"/>
    </w:pPr>
  </w:style>
  <w:style w:type="paragraph" w:styleId="afc">
    <w:name w:val="Salutation"/>
    <w:basedOn w:val="af2"/>
    <w:next w:val="a0"/>
    <w:link w:val="Char6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Char6">
    <w:name w:val="Χαιρετισμός Char"/>
    <w:basedOn w:val="a1"/>
    <w:link w:val="afc"/>
    <w:uiPriority w:val="4"/>
    <w:rPr>
      <w:b/>
      <w:caps/>
      <w:color w:val="46464A" w:themeColor="text2"/>
      <w:spacing w:val="20"/>
      <w:sz w:val="24"/>
    </w:rPr>
  </w:style>
  <w:style w:type="paragraph" w:customStyle="1" w:styleId="afd">
    <w:name w:val="Διεύθυνση αποστολέα"/>
    <w:basedOn w:val="af2"/>
    <w:uiPriority w:val="2"/>
    <w:qFormat/>
    <w:pPr>
      <w:contextualSpacing/>
      <w:jc w:val="center"/>
    </w:pPr>
    <w:rPr>
      <w:sz w:val="24"/>
      <w:szCs w:val="24"/>
    </w:rPr>
  </w:style>
  <w:style w:type="paragraph" w:styleId="afe">
    <w:name w:val="Subtitle"/>
    <w:basedOn w:val="a0"/>
    <w:next w:val="a0"/>
    <w:link w:val="Char7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Char7">
    <w:name w:val="Υπότιτλος Char"/>
    <w:basedOn w:val="a1"/>
    <w:link w:val="af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aff">
    <w:name w:val="Title"/>
    <w:basedOn w:val="a0"/>
    <w:next w:val="a0"/>
    <w:link w:val="Char8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Char8">
    <w:name w:val="Τίτλος Char"/>
    <w:basedOn w:val="a1"/>
    <w:link w:val="aff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aff0">
    <w:name w:val="Date"/>
    <w:basedOn w:val="a0"/>
    <w:next w:val="a0"/>
    <w:link w:val="Char9"/>
    <w:uiPriority w:val="99"/>
    <w:semiHidden/>
    <w:unhideWhenUsed/>
  </w:style>
  <w:style w:type="character" w:customStyle="1" w:styleId="Char9">
    <w:name w:val="Ημερομηνία Char"/>
    <w:basedOn w:val="a1"/>
    <w:link w:val="aff0"/>
    <w:uiPriority w:val="99"/>
    <w:semiHidden/>
    <w:rPr>
      <w:rFonts w:cs="Times New Roman"/>
      <w:color w:val="000000"/>
      <w:szCs w:val="20"/>
    </w:rPr>
  </w:style>
  <w:style w:type="character" w:styleId="aff1">
    <w:name w:val="Placeholder Text"/>
    <w:basedOn w:val="a1"/>
    <w:uiPriority w:val="99"/>
    <w:unhideWhenUsed/>
    <w:rPr>
      <w:color w:val="808080"/>
    </w:rPr>
  </w:style>
  <w:style w:type="paragraph" w:styleId="aff2">
    <w:name w:val="Signature"/>
    <w:basedOn w:val="a0"/>
    <w:link w:val="Chara"/>
    <w:uiPriority w:val="99"/>
    <w:unhideWhenUsed/>
    <w:qFormat/>
    <w:pPr>
      <w:contextualSpacing/>
      <w:jc w:val="center"/>
    </w:pPr>
  </w:style>
  <w:style w:type="character" w:customStyle="1" w:styleId="Chara">
    <w:name w:val="Υπογραφή Char"/>
    <w:basedOn w:val="a1"/>
    <w:link w:val="aff2"/>
    <w:uiPriority w:val="99"/>
  </w:style>
  <w:style w:type="table" w:customStyle="1" w:styleId="61">
    <w:name w:val="Στυλ 6"/>
    <w:basedOn w:val="a2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aff3">
    <w:name w:val="Κείμενο ημερομηνίας"/>
    <w:basedOn w:val="a0"/>
    <w:uiPriority w:val="35"/>
    <w:pPr>
      <w:spacing w:before="720"/>
      <w:contextualSpacing/>
    </w:pPr>
  </w:style>
  <w:style w:type="character" w:customStyle="1" w:styleId="Char4">
    <w:name w:val="Χωρίς διάστιχο Char"/>
    <w:basedOn w:val="a1"/>
    <w:link w:val="af2"/>
    <w:uiPriority w:val="1"/>
  </w:style>
  <w:style w:type="paragraph" w:styleId="aff4">
    <w:name w:val="List Paragraph"/>
    <w:basedOn w:val="a0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Char0">
    <w:name w:val="Έντονο απόσπ. Char"/>
    <w:basedOn w:val="a1"/>
    <w:link w:val="ac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aff5">
    <w:name w:val="TOC Heading"/>
    <w:basedOn w:val="1"/>
    <w:next w:val="a0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customStyle="1" w:styleId="afb">
    <w:name w:val="Χαρακτήρας διεύθυνσης παραλήπτη"/>
    <w:basedOn w:val="a1"/>
    <w:link w:val="afa"/>
    <w:uiPriority w:val="3"/>
    <w:locked/>
  </w:style>
  <w:style w:type="character" w:styleId="aff6">
    <w:name w:val="Unresolved Mention"/>
    <w:basedOn w:val="a1"/>
    <w:uiPriority w:val="99"/>
    <w:semiHidden/>
    <w:unhideWhenUsed/>
    <w:rsid w:val="00715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tyles" Target="styl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ietris.gr" TargetMode="External"/><Relationship Id="rId1" Type="http://schemas.openxmlformats.org/officeDocument/2006/relationships/hyperlink" Target="http://www.pietris.g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ietris.gr" TargetMode="External"/><Relationship Id="rId1" Type="http://schemas.openxmlformats.org/officeDocument/2006/relationships/hyperlink" Target="http://www.pietris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ladou.PIETRIS.000.001\AppData\Roaming\Microsoft\Templates\&#917;&#960;&#953;&#963;&#964;&#959;&#955;&#942;%20&#963;&#965;&#947;&#967;&#974;&#957;&#949;&#965;&#963;&#951;&#962;%20&#945;&#955;&#955;&#951;&#955;&#959;&#947;&#961;&#945;&#966;&#943;&#945;&#962;%20(&#917;&#960;&#943;&#963;&#951;&#956;&#951;%20&#963;&#967;&#949;&#948;&#943;&#945;&#963;&#951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overPageProperties xmlns="http://schemas.microsoft.com/office/2006/coverPageProps">
  <PublishDate>Pietris Catering taste &amp; quality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microsoft.com/office/word/2004/10/bibliography" xmlns="http://schemas.microsoft.com/office/word/2004/10/bibliography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98915DDB153F9141924FB847E8899A5A" ma:contentTypeVersion="11" ma:contentTypeDescription="Δημιουργία νέου εγγράφου" ma:contentTypeScope="" ma:versionID="a633dd09009c9419b01d7af8ed920c5c">
  <xsd:schema xmlns:xsd="http://www.w3.org/2001/XMLSchema" xmlns:xs="http://www.w3.org/2001/XMLSchema" xmlns:p="http://schemas.microsoft.com/office/2006/metadata/properties" xmlns:ns3="3d1d1d88-c5ff-47b6-979b-37046e55f441" xmlns:ns4="feba6482-1de0-43a8-8132-d29e8069d32b" targetNamespace="http://schemas.microsoft.com/office/2006/metadata/properties" ma:root="true" ma:fieldsID="6b156016c5eaaec969d29203cc97a16f" ns3:_="" ns4:_="">
    <xsd:import namespace="3d1d1d88-c5ff-47b6-979b-37046e55f441"/>
    <xsd:import namespace="feba6482-1de0-43a8-8132-d29e8069d3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d1d88-c5ff-47b6-979b-37046e55f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a6482-1de0-43a8-8132-d29e8069d3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2FE5B969-6FE7-47BE-B9C1-93337C2DDF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3C5080-C5AD-4A51-A98D-845C85030C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B3DF634-3D12-459E-80BC-4D40DA0DE1C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7.xml><?xml version="1.0" encoding="utf-8"?>
<ds:datastoreItem xmlns:ds="http://schemas.openxmlformats.org/officeDocument/2006/customXml" ds:itemID="{3B60D277-AEA2-4EEE-82F6-98DD32E606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1d1d88-c5ff-47b6-979b-37046e55f441"/>
    <ds:schemaRef ds:uri="feba6482-1de0-43a8-8132-d29e8069d3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Επιστολή συγχώνευσης αλληλογραφίας (Επίσημη σχεδίαση)</Template>
  <TotalTime>14</TotalTime>
  <Pages>3</Pages>
  <Words>272</Words>
  <Characters>1469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κ. Παπαδόπουλο Βαγγέλη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Ευχαριστούμε εκ των προτέρων για την Pietris Catering  Κλάδου Χαρά  Υπεύθυνη Εκδηλώσεων Τηλ. Επικοινωνίας  : 6947157876    e-mail : ckladou@pietris.gr</dc:creator>
  <cp:keywords/>
  <cp:lastModifiedBy>Konstantina  Tsigkou</cp:lastModifiedBy>
  <cp:revision>17</cp:revision>
  <cp:lastPrinted>2021-03-23T10:48:00Z</cp:lastPrinted>
  <dcterms:created xsi:type="dcterms:W3CDTF">2021-09-15T14:52:00Z</dcterms:created>
  <dcterms:modified xsi:type="dcterms:W3CDTF">2026-01-20T13:10:00Z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  <property fmtid="{D5CDD505-2E9C-101B-9397-08002B2CF9AE}" pid="3" name="ContentTypeId">
    <vt:lpwstr>0x01010098915DDB153F9141924FB847E8899A5A</vt:lpwstr>
  </property>
</Properties>
</file>